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p w:rsidR="00D45EAF" w14:paraId="29B4F152" w14:textId="77777777">
      <w:pPr>
        <w:spacing w:line="30" w:lineRule="exact"/>
        <w:rPr>
          <w:sz w:val="3"/>
        </w:rPr>
      </w:pPr>
    </w:p>
    <w:p w:rsidR="00D45EAF" w14:paraId="1D9A979B" w14:textId="77777777">
      <w:pPr>
        <w:ind w:right="10300"/>
        <w:rPr>
          <w:rFonts w:ascii="Arial" w:eastAsia="Arial" w:hAnsi="Arial" w:cs="Arial"/>
          <w:color w:val="232323"/>
          <w:sz w:val="18"/>
          <w:lang w:val="fr-FR"/>
        </w:rPr>
      </w:pPr>
      <w:bookmarkStart w:id="0" w:name="COVER_START"/>
      <w:bookmarkEnd w:id="0"/>
    </w:p>
    <w:p w:rsidR="00D45EAF" w14:paraId="4EB6CD5B" w14:textId="77777777">
      <w:pPr>
        <w:spacing w:line="240" w:lineRule="exact"/>
      </w:pPr>
    </w:p>
    <w:p w:rsidR="00D45EAF" w14:paraId="55F0F0CD" w14:textId="77777777">
      <w:pPr>
        <w:spacing w:line="240" w:lineRule="exact"/>
      </w:pPr>
    </w:p>
    <w:p w:rsidR="00D45EAF" w14:paraId="1752D306" w14:textId="77777777">
      <w:pPr>
        <w:spacing w:after="180" w:line="240" w:lineRule="exact"/>
      </w:pPr>
    </w:p>
    <w:tbl>
      <w:tblPr>
        <w:tblW w:w="0" w:type="auto"/>
        <w:tblInd w:w="880" w:type="dxa"/>
        <w:tblLayout w:type="fixed"/>
        <w:tblLook w:val="04A0"/>
      </w:tblPr>
      <w:tblGrid>
        <w:gridCol w:w="120"/>
        <w:gridCol w:w="920"/>
        <w:gridCol w:w="5640"/>
        <w:gridCol w:w="2360"/>
        <w:gridCol w:w="240"/>
        <w:gridCol w:w="1260"/>
        <w:gridCol w:w="440"/>
        <w:gridCol w:w="32"/>
      </w:tblGrid>
      <w:tr w14:paraId="28586FD2" w14:textId="77777777">
        <w:tblPrEx>
          <w:tblW w:w="0" w:type="auto"/>
          <w:tblInd w:w="880" w:type="dxa"/>
          <w:tblLayout w:type="fixed"/>
          <w:tblLook w:val="04A0"/>
        </w:tblPrEx>
        <w:trPr>
          <w:gridAfter w:val="1"/>
          <w:wAfter w:w="32" w:type="dxa"/>
          <w:trHeight w:val="685"/>
        </w:trPr>
        <w:tc>
          <w:tcPr>
            <w:tcW w:w="120" w:type="dxa"/>
            <w:tcMar>
              <w:top w:w="0" w:type="dxa"/>
              <w:left w:w="0" w:type="dxa"/>
              <w:bottom w:w="0" w:type="dxa"/>
              <w:right w:w="0" w:type="dxa"/>
            </w:tcMar>
          </w:tcPr>
          <w:p w:rsidR="00D45EAF" w14:paraId="5F764BE5" w14:textId="77777777">
            <w:pPr>
              <w:rPr>
                <w:sz w:val="2"/>
              </w:rPr>
            </w:pPr>
          </w:p>
        </w:tc>
        <w:tc>
          <w:tcPr>
            <w:tcW w:w="920" w:type="dxa"/>
            <w:tcMar>
              <w:top w:w="0" w:type="dxa"/>
              <w:left w:w="0" w:type="dxa"/>
              <w:bottom w:w="0" w:type="dxa"/>
              <w:right w:w="0" w:type="dxa"/>
            </w:tcMar>
          </w:tcPr>
          <w:p w:rsidR="00D45EAF" w14:paraId="584A6B4E" w14:textId="77777777">
            <w:pPr>
              <w:rPr>
                <w:sz w:val="2"/>
              </w:rPr>
            </w:pPr>
          </w:p>
        </w:tc>
        <w:tc>
          <w:tcPr>
            <w:tcW w:w="5640" w:type="dxa"/>
            <w:tcMar>
              <w:top w:w="0" w:type="dxa"/>
              <w:left w:w="0" w:type="dxa"/>
              <w:bottom w:w="0" w:type="dxa"/>
              <w:right w:w="0" w:type="dxa"/>
            </w:tcMar>
          </w:tcPr>
          <w:p w:rsidR="00D45EAF" w14:paraId="3A036461" w14:textId="77777777">
            <w:pPr>
              <w:rPr>
                <w:sz w:val="2"/>
              </w:rPr>
            </w:pPr>
          </w:p>
        </w:tc>
        <w:tc>
          <w:tcPr>
            <w:tcW w:w="2600" w:type="dxa"/>
            <w:gridSpan w:val="2"/>
            <w:vMerge w:val="restart"/>
            <w:tcMar>
              <w:top w:w="0" w:type="dxa"/>
              <w:left w:w="0" w:type="dxa"/>
              <w:bottom w:w="0" w:type="dxa"/>
              <w:right w:w="0" w:type="dxa"/>
            </w:tcMar>
          </w:tcPr>
          <w:p w:rsidR="00D45EAF" w14:paraId="2F2EBD4C" w14:textId="77777777">
            <w:pPr>
              <w:rPr>
                <w:sz w:val="2"/>
              </w:rPr>
            </w:pPr>
            <w:r>
              <w:rPr>
                <w:noProof/>
              </w:rPr>
              <w:drawing>
                <wp:inline distT="0" distB="0" distL="0" distR="0">
                  <wp:extent cx="1625600" cy="75974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5600" cy="759745"/>
                          </a:xfrm>
                          <a:prstGeom prst="rect">
                            <a:avLst/>
                          </a:prstGeom>
                          <a:noFill/>
                          <a:ln>
                            <a:noFill/>
                          </a:ln>
                        </pic:spPr>
                      </pic:pic>
                    </a:graphicData>
                  </a:graphic>
                </wp:inline>
              </w:drawing>
            </w:r>
          </w:p>
        </w:tc>
        <w:tc>
          <w:tcPr>
            <w:tcW w:w="1260" w:type="dxa"/>
            <w:tcMar>
              <w:top w:w="0" w:type="dxa"/>
              <w:left w:w="0" w:type="dxa"/>
              <w:bottom w:w="0" w:type="dxa"/>
              <w:right w:w="0" w:type="dxa"/>
            </w:tcMar>
          </w:tcPr>
          <w:p w:rsidR="00D45EAF" w14:paraId="2F20E134" w14:textId="77777777">
            <w:pPr>
              <w:rPr>
                <w:sz w:val="2"/>
              </w:rPr>
            </w:pPr>
          </w:p>
        </w:tc>
        <w:tc>
          <w:tcPr>
            <w:tcW w:w="440" w:type="dxa"/>
            <w:tcMar>
              <w:top w:w="0" w:type="dxa"/>
              <w:left w:w="0" w:type="dxa"/>
              <w:bottom w:w="0" w:type="dxa"/>
              <w:right w:w="0" w:type="dxa"/>
            </w:tcMar>
          </w:tcPr>
          <w:p w:rsidR="00D45EAF" w14:paraId="1B6C6481" w14:textId="77777777">
            <w:pPr>
              <w:rPr>
                <w:sz w:val="2"/>
              </w:rPr>
            </w:pPr>
          </w:p>
        </w:tc>
      </w:tr>
      <w:tr w14:paraId="37596EAA" w14:textId="77777777">
        <w:tblPrEx>
          <w:tblW w:w="0" w:type="auto"/>
          <w:tblInd w:w="880" w:type="dxa"/>
          <w:tblLayout w:type="fixed"/>
          <w:tblLook w:val="04A0"/>
        </w:tblPrEx>
        <w:trPr>
          <w:gridAfter w:val="1"/>
          <w:wAfter w:w="32" w:type="dxa"/>
          <w:trHeight w:val="105"/>
        </w:trPr>
        <w:tc>
          <w:tcPr>
            <w:tcW w:w="6680" w:type="dxa"/>
            <w:gridSpan w:val="3"/>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63C6A5A7" w14:textId="77777777">
            <w:pPr>
              <w:pStyle w:val="NormalNoContent"/>
            </w:pPr>
          </w:p>
        </w:tc>
        <w:tc>
          <w:tcPr>
            <w:tcW w:w="2600" w:type="dxa"/>
            <w:gridSpan w:val="2"/>
            <w:vMerge/>
            <w:tcMar>
              <w:top w:w="0" w:type="dxa"/>
              <w:left w:w="0" w:type="dxa"/>
              <w:bottom w:w="0" w:type="dxa"/>
              <w:right w:w="0" w:type="dxa"/>
            </w:tcMar>
          </w:tcPr>
          <w:p w:rsidR="00D45EAF" w14:paraId="56CDD3C1" w14:textId="77777777">
            <w:pPr>
              <w:pStyle w:val="NormalNoContent"/>
            </w:pPr>
          </w:p>
        </w:tc>
        <w:tc>
          <w:tcPr>
            <w:tcW w:w="1700" w:type="dxa"/>
            <w:gridSpan w:val="2"/>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31417605" w14:textId="77777777">
            <w:pPr>
              <w:pStyle w:val="NormalNoContent"/>
            </w:pPr>
          </w:p>
        </w:tc>
      </w:tr>
      <w:tr w14:paraId="137B9EC9" w14:textId="77777777">
        <w:tblPrEx>
          <w:tblW w:w="0" w:type="auto"/>
          <w:tblInd w:w="880" w:type="dxa"/>
          <w:tblLayout w:type="fixed"/>
          <w:tblLook w:val="04A0"/>
        </w:tblPrEx>
        <w:trPr>
          <w:gridAfter w:val="1"/>
          <w:wAfter w:w="32" w:type="dxa"/>
          <w:trHeight w:val="365"/>
        </w:trPr>
        <w:tc>
          <w:tcPr>
            <w:tcW w:w="120" w:type="dxa"/>
            <w:vMerge w:val="restart"/>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7CF74938" w14:textId="77777777">
            <w:pPr>
              <w:pStyle w:val="NormalNoContent"/>
            </w:pPr>
          </w:p>
        </w:tc>
        <w:tc>
          <w:tcPr>
            <w:tcW w:w="920" w:type="dxa"/>
            <w:tcMar>
              <w:top w:w="0" w:type="dxa"/>
              <w:left w:w="0" w:type="dxa"/>
              <w:bottom w:w="0" w:type="dxa"/>
              <w:right w:w="0" w:type="dxa"/>
            </w:tcMar>
          </w:tcPr>
          <w:p w:rsidR="00D45EAF" w14:paraId="35C0E4E7" w14:textId="77777777">
            <w:pPr>
              <w:rPr>
                <w:sz w:val="2"/>
              </w:rPr>
            </w:pPr>
          </w:p>
        </w:tc>
        <w:tc>
          <w:tcPr>
            <w:tcW w:w="5640" w:type="dxa"/>
            <w:tcMar>
              <w:top w:w="0" w:type="dxa"/>
              <w:left w:w="0" w:type="dxa"/>
              <w:bottom w:w="0" w:type="dxa"/>
              <w:right w:w="0" w:type="dxa"/>
            </w:tcMar>
          </w:tcPr>
          <w:p w:rsidR="00D45EAF" w14:paraId="441A39A0" w14:textId="77777777">
            <w:pPr>
              <w:rPr>
                <w:sz w:val="2"/>
              </w:rPr>
            </w:pPr>
          </w:p>
        </w:tc>
        <w:tc>
          <w:tcPr>
            <w:tcW w:w="2600" w:type="dxa"/>
            <w:gridSpan w:val="2"/>
            <w:vMerge/>
            <w:tcMar>
              <w:top w:w="0" w:type="dxa"/>
              <w:left w:w="0" w:type="dxa"/>
              <w:bottom w:w="0" w:type="dxa"/>
              <w:right w:w="0" w:type="dxa"/>
            </w:tcMar>
          </w:tcPr>
          <w:p w:rsidR="00D45EAF" w14:paraId="3D218272" w14:textId="77777777">
            <w:pPr>
              <w:pStyle w:val="NormalNoContent"/>
            </w:pPr>
          </w:p>
        </w:tc>
        <w:tc>
          <w:tcPr>
            <w:tcW w:w="1260" w:type="dxa"/>
            <w:tcMar>
              <w:top w:w="0" w:type="dxa"/>
              <w:left w:w="0" w:type="dxa"/>
              <w:bottom w:w="0" w:type="dxa"/>
              <w:right w:w="0" w:type="dxa"/>
            </w:tcMar>
          </w:tcPr>
          <w:p w:rsidR="00D45EAF" w14:paraId="499628A7" w14:textId="77777777">
            <w:pPr>
              <w:rPr>
                <w:sz w:val="2"/>
              </w:rPr>
            </w:pPr>
          </w:p>
        </w:tc>
        <w:tc>
          <w:tcPr>
            <w:tcW w:w="440" w:type="dxa"/>
            <w:tcMar>
              <w:top w:w="0" w:type="dxa"/>
              <w:left w:w="0" w:type="dxa"/>
              <w:bottom w:w="0" w:type="dxa"/>
              <w:right w:w="0" w:type="dxa"/>
            </w:tcMar>
          </w:tcPr>
          <w:p w:rsidR="00D45EAF" w14:paraId="20A27552" w14:textId="77777777">
            <w:pPr>
              <w:rPr>
                <w:sz w:val="2"/>
              </w:rPr>
            </w:pPr>
          </w:p>
        </w:tc>
      </w:tr>
      <w:tr w14:paraId="50630151" w14:textId="77777777">
        <w:tblPrEx>
          <w:tblW w:w="0" w:type="auto"/>
          <w:tblInd w:w="880" w:type="dxa"/>
          <w:tblLayout w:type="fixed"/>
          <w:tblLook w:val="04A0"/>
        </w:tblPrEx>
        <w:trPr>
          <w:gridAfter w:val="1"/>
          <w:wAfter w:w="32" w:type="dxa"/>
          <w:trHeight w:val="36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08875040" w14:textId="77777777">
            <w:pPr>
              <w:pStyle w:val="NormalNoContent"/>
            </w:pPr>
          </w:p>
        </w:tc>
        <w:tc>
          <w:tcPr>
            <w:tcW w:w="920" w:type="dxa"/>
            <w:tcMar>
              <w:top w:w="0" w:type="dxa"/>
              <w:left w:w="0" w:type="dxa"/>
              <w:bottom w:w="0" w:type="dxa"/>
              <w:right w:w="0" w:type="dxa"/>
            </w:tcMar>
          </w:tcPr>
          <w:p w:rsidR="00D45EAF" w14:paraId="4A1E68D0" w14:textId="77777777">
            <w:pPr>
              <w:rPr>
                <w:sz w:val="2"/>
              </w:rPr>
            </w:pPr>
          </w:p>
        </w:tc>
        <w:tc>
          <w:tcPr>
            <w:tcW w:w="5640" w:type="dxa"/>
            <w:tcMar>
              <w:top w:w="0" w:type="dxa"/>
              <w:left w:w="0" w:type="dxa"/>
              <w:bottom w:w="0" w:type="dxa"/>
              <w:right w:w="0" w:type="dxa"/>
            </w:tcMar>
          </w:tcPr>
          <w:p w:rsidR="00D45EAF" w14:paraId="0BA7CAEF" w14:textId="77777777">
            <w:pPr>
              <w:rPr>
                <w:sz w:val="2"/>
              </w:rPr>
            </w:pPr>
          </w:p>
        </w:tc>
        <w:tc>
          <w:tcPr>
            <w:tcW w:w="2360" w:type="dxa"/>
            <w:tcMar>
              <w:top w:w="0" w:type="dxa"/>
              <w:left w:w="0" w:type="dxa"/>
              <w:bottom w:w="0" w:type="dxa"/>
              <w:right w:w="0" w:type="dxa"/>
            </w:tcMar>
          </w:tcPr>
          <w:p w:rsidR="00D45EAF" w14:paraId="3F20DE5C" w14:textId="77777777">
            <w:pPr>
              <w:rPr>
                <w:sz w:val="2"/>
              </w:rPr>
            </w:pPr>
          </w:p>
        </w:tc>
        <w:tc>
          <w:tcPr>
            <w:tcW w:w="240" w:type="dxa"/>
            <w:tcMar>
              <w:top w:w="0" w:type="dxa"/>
              <w:left w:w="0" w:type="dxa"/>
              <w:bottom w:w="0" w:type="dxa"/>
              <w:right w:w="0" w:type="dxa"/>
            </w:tcMar>
          </w:tcPr>
          <w:p w:rsidR="00D45EAF" w14:paraId="6AFF375A" w14:textId="77777777">
            <w:pPr>
              <w:rPr>
                <w:sz w:val="2"/>
              </w:rPr>
            </w:pPr>
          </w:p>
        </w:tc>
        <w:tc>
          <w:tcPr>
            <w:tcW w:w="1260" w:type="dxa"/>
            <w:tcMar>
              <w:top w:w="0" w:type="dxa"/>
              <w:left w:w="0" w:type="dxa"/>
              <w:bottom w:w="0" w:type="dxa"/>
              <w:right w:w="0" w:type="dxa"/>
            </w:tcMar>
          </w:tcPr>
          <w:p w:rsidR="00D45EAF" w14:paraId="5BFB5FEB" w14:textId="77777777">
            <w:pPr>
              <w:rPr>
                <w:sz w:val="2"/>
              </w:rPr>
            </w:pPr>
          </w:p>
        </w:tc>
        <w:tc>
          <w:tcPr>
            <w:tcW w:w="440" w:type="dxa"/>
            <w:tcMar>
              <w:top w:w="0" w:type="dxa"/>
              <w:left w:w="0" w:type="dxa"/>
              <w:bottom w:w="0" w:type="dxa"/>
              <w:right w:w="0" w:type="dxa"/>
            </w:tcMar>
          </w:tcPr>
          <w:p w:rsidR="00D45EAF" w14:paraId="559BADAF" w14:textId="77777777">
            <w:pPr>
              <w:rPr>
                <w:sz w:val="2"/>
              </w:rPr>
            </w:pPr>
          </w:p>
        </w:tc>
      </w:tr>
      <w:tr w14:paraId="71C6D22E" w14:textId="77777777">
        <w:tblPrEx>
          <w:tblW w:w="0" w:type="auto"/>
          <w:tblInd w:w="880" w:type="dxa"/>
          <w:tblLayout w:type="fixed"/>
          <w:tblLook w:val="04A0"/>
        </w:tblPrEx>
        <w:trPr>
          <w:gridAfter w:val="1"/>
          <w:wAfter w:w="32" w:type="dxa"/>
          <w:trHeight w:val="140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01366C1A" w14:textId="77777777">
            <w:pPr>
              <w:pStyle w:val="NormalNoContent"/>
            </w:pPr>
          </w:p>
        </w:tc>
        <w:tc>
          <w:tcPr>
            <w:tcW w:w="920" w:type="dxa"/>
            <w:tcMar>
              <w:top w:w="0" w:type="dxa"/>
              <w:left w:w="0" w:type="dxa"/>
              <w:bottom w:w="0" w:type="dxa"/>
              <w:right w:w="0" w:type="dxa"/>
            </w:tcMar>
          </w:tcPr>
          <w:p w:rsidR="00D45EAF" w:rsidP="002F18D5" w14:paraId="1FDDD599" w14:textId="77777777">
            <w:pPr>
              <w:rPr>
                <w:sz w:val="2"/>
              </w:rPr>
            </w:pPr>
          </w:p>
        </w:tc>
        <w:tc>
          <w:tcPr>
            <w:tcW w:w="9500" w:type="dxa"/>
            <w:gridSpan w:val="4"/>
            <w:tcMar>
              <w:top w:w="0" w:type="dxa"/>
              <w:left w:w="0" w:type="dxa"/>
              <w:bottom w:w="0" w:type="dxa"/>
              <w:right w:w="0" w:type="dxa"/>
            </w:tcMar>
            <w:vAlign w:val="bottom"/>
          </w:tcPr>
          <w:p w:rsidR="00D45EAF" w:rsidP="002F18D5" w14:paraId="1C58123F" w14:textId="77777777">
            <w:pPr>
              <w:pStyle w:val="CoverTitle"/>
              <w:spacing w:line="598" w:lineRule="exact"/>
              <w:jc w:val="left"/>
              <w:rPr>
                <w:lang w:val="fr-FR"/>
              </w:rPr>
            </w:pPr>
            <w:r>
              <w:rPr>
                <w:lang w:val="fr-FR"/>
              </w:rPr>
              <w:t>AMUNDI ACTIONS RESTRUCTURATIONS</w:t>
            </w:r>
          </w:p>
        </w:tc>
        <w:tc>
          <w:tcPr>
            <w:tcW w:w="440" w:type="dxa"/>
            <w:tcMar>
              <w:top w:w="0" w:type="dxa"/>
              <w:left w:w="0" w:type="dxa"/>
              <w:bottom w:w="0" w:type="dxa"/>
              <w:right w:w="0" w:type="dxa"/>
            </w:tcMar>
          </w:tcPr>
          <w:p w:rsidR="00D45EAF" w14:paraId="79C0BAAF" w14:textId="77777777">
            <w:pPr>
              <w:rPr>
                <w:sz w:val="2"/>
              </w:rPr>
            </w:pPr>
          </w:p>
        </w:tc>
      </w:tr>
      <w:tr w14:paraId="61FA15E2" w14:textId="77777777">
        <w:tblPrEx>
          <w:tblW w:w="0" w:type="auto"/>
          <w:tblInd w:w="880" w:type="dxa"/>
          <w:tblLayout w:type="fixed"/>
          <w:tblLook w:val="04A0"/>
        </w:tblPrEx>
        <w:trPr>
          <w:gridAfter w:val="1"/>
          <w:wAfter w:w="32" w:type="dxa"/>
          <w:trHeight w:val="11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737A2804" w14:textId="77777777">
            <w:pPr>
              <w:pStyle w:val="NormalNoContent"/>
            </w:pPr>
          </w:p>
        </w:tc>
        <w:tc>
          <w:tcPr>
            <w:tcW w:w="920" w:type="dxa"/>
            <w:tcMar>
              <w:top w:w="0" w:type="dxa"/>
              <w:left w:w="0" w:type="dxa"/>
              <w:bottom w:w="0" w:type="dxa"/>
              <w:right w:w="0" w:type="dxa"/>
            </w:tcMar>
          </w:tcPr>
          <w:p w:rsidR="00D45EAF" w14:paraId="305E24A7" w14:textId="77777777">
            <w:pPr>
              <w:rPr>
                <w:sz w:val="2"/>
              </w:rPr>
            </w:pPr>
          </w:p>
        </w:tc>
        <w:tc>
          <w:tcPr>
            <w:tcW w:w="9500" w:type="dxa"/>
            <w:gridSpan w:val="4"/>
            <w:tcMar>
              <w:top w:w="0" w:type="dxa"/>
              <w:left w:w="0" w:type="dxa"/>
              <w:bottom w:w="0" w:type="dxa"/>
              <w:right w:w="0" w:type="dxa"/>
            </w:tcMar>
            <w:vAlign w:val="center"/>
          </w:tcPr>
          <w:p w:rsidR="00D45EAF" w14:paraId="26B0F69B" w14:textId="77777777">
            <w:pPr>
              <w:pStyle w:val="CoverPropertyName"/>
              <w:rPr>
                <w:lang w:val="fr-FR"/>
              </w:rPr>
            </w:pPr>
            <w:r>
              <w:rPr>
                <w:lang w:val="fr-FR"/>
              </w:rPr>
              <w:t>OPCVM de droit français</w:t>
            </w:r>
          </w:p>
        </w:tc>
        <w:tc>
          <w:tcPr>
            <w:tcW w:w="440" w:type="dxa"/>
            <w:tcMar>
              <w:top w:w="0" w:type="dxa"/>
              <w:left w:w="0" w:type="dxa"/>
              <w:bottom w:w="0" w:type="dxa"/>
              <w:right w:w="0" w:type="dxa"/>
            </w:tcMar>
          </w:tcPr>
          <w:p w:rsidR="00D45EAF" w14:paraId="6DF16D46" w14:textId="77777777">
            <w:pPr>
              <w:rPr>
                <w:sz w:val="2"/>
              </w:rPr>
            </w:pPr>
          </w:p>
        </w:tc>
      </w:tr>
      <w:tr w14:paraId="71401B48" w14:textId="77777777">
        <w:tblPrEx>
          <w:tblW w:w="0" w:type="auto"/>
          <w:tblInd w:w="880" w:type="dxa"/>
          <w:tblLayout w:type="fixed"/>
          <w:tblLook w:val="04A0"/>
        </w:tblPrEx>
        <w:trPr>
          <w:gridAfter w:val="1"/>
          <w:wAfter w:w="32" w:type="dxa"/>
          <w:trHeight w:val="110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522657E4" w14:textId="77777777">
            <w:pPr>
              <w:pStyle w:val="NormalNoContent"/>
            </w:pPr>
          </w:p>
        </w:tc>
        <w:tc>
          <w:tcPr>
            <w:tcW w:w="920" w:type="dxa"/>
            <w:tcMar>
              <w:top w:w="0" w:type="dxa"/>
              <w:left w:w="0" w:type="dxa"/>
              <w:bottom w:w="0" w:type="dxa"/>
              <w:right w:w="0" w:type="dxa"/>
            </w:tcMar>
          </w:tcPr>
          <w:p w:rsidR="00D45EAF" w14:paraId="2406A909" w14:textId="77777777">
            <w:pPr>
              <w:rPr>
                <w:sz w:val="2"/>
              </w:rPr>
            </w:pPr>
          </w:p>
        </w:tc>
        <w:tc>
          <w:tcPr>
            <w:tcW w:w="9500" w:type="dxa"/>
            <w:gridSpan w:val="4"/>
            <w:tcMar>
              <w:top w:w="0" w:type="dxa"/>
              <w:left w:w="0" w:type="dxa"/>
              <w:bottom w:w="0" w:type="dxa"/>
              <w:right w:w="0" w:type="dxa"/>
            </w:tcMar>
            <w:vAlign w:val="bottom"/>
          </w:tcPr>
          <w:p w:rsidR="00D45EAF" w14:paraId="2E8F84A1" w14:textId="77777777">
            <w:pPr>
              <w:pStyle w:val="CoverReportType"/>
              <w:rPr>
                <w:lang w:val="fr-FR"/>
              </w:rPr>
            </w:pPr>
            <w:r>
              <w:rPr>
                <w:lang w:val="fr-FR"/>
              </w:rPr>
              <w:t>INFORMATIONS SEMESTRIELLES - NOVEMBRE 2025</w:t>
            </w:r>
          </w:p>
        </w:tc>
        <w:tc>
          <w:tcPr>
            <w:tcW w:w="440" w:type="dxa"/>
            <w:tcMar>
              <w:top w:w="0" w:type="dxa"/>
              <w:left w:w="0" w:type="dxa"/>
              <w:bottom w:w="0" w:type="dxa"/>
              <w:right w:w="0" w:type="dxa"/>
            </w:tcMar>
          </w:tcPr>
          <w:p w:rsidR="00D45EAF" w14:paraId="52DFDD78" w14:textId="77777777">
            <w:pPr>
              <w:rPr>
                <w:sz w:val="2"/>
              </w:rPr>
            </w:pPr>
          </w:p>
        </w:tc>
      </w:tr>
      <w:tr w14:paraId="4764DCB9" w14:textId="77777777">
        <w:tblPrEx>
          <w:tblW w:w="0" w:type="auto"/>
          <w:tblInd w:w="880" w:type="dxa"/>
          <w:tblLayout w:type="fixed"/>
          <w:tblLook w:val="04A0"/>
        </w:tblPrEx>
        <w:trPr>
          <w:gridAfter w:val="1"/>
          <w:wAfter w:w="32" w:type="dxa"/>
          <w:trHeight w:val="144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43639F6E" w14:textId="77777777">
            <w:pPr>
              <w:pStyle w:val="NormalNoContent"/>
            </w:pPr>
          </w:p>
        </w:tc>
        <w:tc>
          <w:tcPr>
            <w:tcW w:w="920" w:type="dxa"/>
            <w:tcMar>
              <w:top w:w="0" w:type="dxa"/>
              <w:left w:w="0" w:type="dxa"/>
              <w:bottom w:w="0" w:type="dxa"/>
              <w:right w:w="0" w:type="dxa"/>
            </w:tcMar>
          </w:tcPr>
          <w:p w:rsidR="00D45EAF" w14:paraId="5FE8059E" w14:textId="77777777">
            <w:pPr>
              <w:rPr>
                <w:sz w:val="2"/>
              </w:rPr>
            </w:pPr>
          </w:p>
        </w:tc>
        <w:tc>
          <w:tcPr>
            <w:tcW w:w="5640" w:type="dxa"/>
            <w:tcMar>
              <w:top w:w="0" w:type="dxa"/>
              <w:left w:w="0" w:type="dxa"/>
              <w:bottom w:w="0" w:type="dxa"/>
              <w:right w:w="0" w:type="dxa"/>
            </w:tcMar>
          </w:tcPr>
          <w:p w:rsidR="00D45EAF" w14:paraId="632C6340" w14:textId="77777777">
            <w:pPr>
              <w:rPr>
                <w:sz w:val="2"/>
              </w:rPr>
            </w:pPr>
          </w:p>
        </w:tc>
        <w:tc>
          <w:tcPr>
            <w:tcW w:w="2360" w:type="dxa"/>
            <w:tcMar>
              <w:top w:w="0" w:type="dxa"/>
              <w:left w:w="0" w:type="dxa"/>
              <w:bottom w:w="0" w:type="dxa"/>
              <w:right w:w="0" w:type="dxa"/>
            </w:tcMar>
          </w:tcPr>
          <w:p w:rsidR="00D45EAF" w14:paraId="38E87AD2" w14:textId="77777777">
            <w:pPr>
              <w:rPr>
                <w:sz w:val="2"/>
              </w:rPr>
            </w:pPr>
          </w:p>
        </w:tc>
        <w:tc>
          <w:tcPr>
            <w:tcW w:w="240" w:type="dxa"/>
            <w:tcMar>
              <w:top w:w="0" w:type="dxa"/>
              <w:left w:w="0" w:type="dxa"/>
              <w:bottom w:w="0" w:type="dxa"/>
              <w:right w:w="0" w:type="dxa"/>
            </w:tcMar>
          </w:tcPr>
          <w:p w:rsidR="00D45EAF" w14:paraId="49BCABB2" w14:textId="77777777">
            <w:pPr>
              <w:rPr>
                <w:sz w:val="2"/>
              </w:rPr>
            </w:pPr>
          </w:p>
        </w:tc>
        <w:tc>
          <w:tcPr>
            <w:tcW w:w="1260" w:type="dxa"/>
            <w:tcMar>
              <w:top w:w="0" w:type="dxa"/>
              <w:left w:w="0" w:type="dxa"/>
              <w:bottom w:w="0" w:type="dxa"/>
              <w:right w:w="0" w:type="dxa"/>
            </w:tcMar>
          </w:tcPr>
          <w:p w:rsidR="00D45EAF" w14:paraId="6613AA99" w14:textId="77777777">
            <w:pPr>
              <w:rPr>
                <w:sz w:val="2"/>
              </w:rPr>
            </w:pPr>
          </w:p>
        </w:tc>
        <w:tc>
          <w:tcPr>
            <w:tcW w:w="440" w:type="dxa"/>
            <w:tcMar>
              <w:top w:w="0" w:type="dxa"/>
              <w:left w:w="0" w:type="dxa"/>
              <w:bottom w:w="0" w:type="dxa"/>
              <w:right w:w="0" w:type="dxa"/>
            </w:tcMar>
          </w:tcPr>
          <w:p w:rsidR="00D45EAF" w14:paraId="1B848EBE" w14:textId="77777777">
            <w:pPr>
              <w:rPr>
                <w:sz w:val="2"/>
              </w:rPr>
            </w:pPr>
          </w:p>
        </w:tc>
      </w:tr>
      <w:tr w14:paraId="2CA80CFE"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03748CE9" w14:textId="77777777">
            <w:pPr>
              <w:pStyle w:val="NormalNoContent"/>
            </w:pPr>
          </w:p>
        </w:tc>
        <w:tc>
          <w:tcPr>
            <w:tcW w:w="920" w:type="dxa"/>
            <w:tcMar>
              <w:top w:w="0" w:type="dxa"/>
              <w:left w:w="0" w:type="dxa"/>
              <w:bottom w:w="0" w:type="dxa"/>
              <w:right w:w="0" w:type="dxa"/>
            </w:tcMar>
          </w:tcPr>
          <w:p w:rsidR="00D45EAF" w14:paraId="294E891C" w14:textId="77777777">
            <w:pPr>
              <w:rPr>
                <w:sz w:val="2"/>
              </w:rPr>
            </w:pPr>
          </w:p>
        </w:tc>
        <w:tc>
          <w:tcPr>
            <w:tcW w:w="8000" w:type="dxa"/>
            <w:gridSpan w:val="2"/>
            <w:tcMar>
              <w:top w:w="0" w:type="dxa"/>
              <w:left w:w="0" w:type="dxa"/>
              <w:bottom w:w="0" w:type="dxa"/>
              <w:right w:w="0" w:type="dxa"/>
            </w:tcMar>
            <w:vAlign w:val="center"/>
          </w:tcPr>
          <w:p w:rsidR="00D45EAF" w14:paraId="44EEAF12" w14:textId="77777777">
            <w:pPr>
              <w:pStyle w:val="CoverPropertyNameCover"/>
              <w:rPr>
                <w:lang w:val="fr-FR"/>
              </w:rPr>
            </w:pPr>
            <w:r>
              <w:rPr>
                <w:lang w:val="fr-FR"/>
              </w:rPr>
              <w:t>Société de Gestion</w:t>
            </w:r>
          </w:p>
        </w:tc>
        <w:tc>
          <w:tcPr>
            <w:tcW w:w="240" w:type="dxa"/>
            <w:tcMar>
              <w:top w:w="0" w:type="dxa"/>
              <w:left w:w="0" w:type="dxa"/>
              <w:bottom w:w="0" w:type="dxa"/>
              <w:right w:w="0" w:type="dxa"/>
            </w:tcMar>
          </w:tcPr>
          <w:p w:rsidR="00D45EAF" w14:paraId="13BF0C59" w14:textId="77777777">
            <w:pPr>
              <w:rPr>
                <w:sz w:val="2"/>
              </w:rPr>
            </w:pPr>
          </w:p>
        </w:tc>
        <w:tc>
          <w:tcPr>
            <w:tcW w:w="1260" w:type="dxa"/>
            <w:tcMar>
              <w:top w:w="0" w:type="dxa"/>
              <w:left w:w="0" w:type="dxa"/>
              <w:bottom w:w="0" w:type="dxa"/>
              <w:right w:w="0" w:type="dxa"/>
            </w:tcMar>
          </w:tcPr>
          <w:p w:rsidR="00D45EAF" w14:paraId="23497EC3" w14:textId="77777777">
            <w:pPr>
              <w:rPr>
                <w:sz w:val="2"/>
              </w:rPr>
            </w:pPr>
          </w:p>
        </w:tc>
        <w:tc>
          <w:tcPr>
            <w:tcW w:w="440" w:type="dxa"/>
            <w:tcMar>
              <w:top w:w="0" w:type="dxa"/>
              <w:left w:w="0" w:type="dxa"/>
              <w:bottom w:w="0" w:type="dxa"/>
              <w:right w:w="0" w:type="dxa"/>
            </w:tcMar>
          </w:tcPr>
          <w:p w:rsidR="00D45EAF" w14:paraId="5590BCCE" w14:textId="77777777">
            <w:pPr>
              <w:rPr>
                <w:sz w:val="2"/>
              </w:rPr>
            </w:pPr>
          </w:p>
        </w:tc>
      </w:tr>
      <w:tr w14:paraId="7475ED0F"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4607442A" w14:textId="77777777">
            <w:pPr>
              <w:pStyle w:val="NormalNoContent"/>
            </w:pPr>
          </w:p>
        </w:tc>
        <w:tc>
          <w:tcPr>
            <w:tcW w:w="920" w:type="dxa"/>
            <w:tcMar>
              <w:top w:w="0" w:type="dxa"/>
              <w:left w:w="0" w:type="dxa"/>
              <w:bottom w:w="0" w:type="dxa"/>
              <w:right w:w="0" w:type="dxa"/>
            </w:tcMar>
          </w:tcPr>
          <w:p w:rsidR="00D45EAF" w14:paraId="1FCEDB92" w14:textId="77777777">
            <w:pPr>
              <w:rPr>
                <w:sz w:val="2"/>
              </w:rPr>
            </w:pPr>
          </w:p>
        </w:tc>
        <w:tc>
          <w:tcPr>
            <w:tcW w:w="8000" w:type="dxa"/>
            <w:gridSpan w:val="2"/>
            <w:tcMar>
              <w:top w:w="0" w:type="dxa"/>
              <w:left w:w="0" w:type="dxa"/>
              <w:bottom w:w="0" w:type="dxa"/>
              <w:right w:w="0" w:type="dxa"/>
            </w:tcMar>
            <w:vAlign w:val="center"/>
          </w:tcPr>
          <w:p w:rsidR="00D45EAF" w14:paraId="5DCA417C" w14:textId="77777777">
            <w:pPr>
              <w:pStyle w:val="CoverPropertyValue"/>
              <w:rPr>
                <w:b/>
                <w:lang w:val="fr-FR"/>
              </w:rPr>
            </w:pPr>
            <w:r>
              <w:rPr>
                <w:b/>
                <w:lang w:val="fr-FR"/>
              </w:rPr>
              <w:t>Amundi Asset Management</w:t>
            </w:r>
          </w:p>
        </w:tc>
        <w:tc>
          <w:tcPr>
            <w:tcW w:w="240" w:type="dxa"/>
            <w:tcMar>
              <w:top w:w="0" w:type="dxa"/>
              <w:left w:w="0" w:type="dxa"/>
              <w:bottom w:w="0" w:type="dxa"/>
              <w:right w:w="0" w:type="dxa"/>
            </w:tcMar>
          </w:tcPr>
          <w:p w:rsidR="00D45EAF" w14:paraId="333F1CE5" w14:textId="77777777">
            <w:pPr>
              <w:rPr>
                <w:sz w:val="2"/>
              </w:rPr>
            </w:pPr>
          </w:p>
        </w:tc>
        <w:tc>
          <w:tcPr>
            <w:tcW w:w="1260" w:type="dxa"/>
            <w:tcMar>
              <w:top w:w="0" w:type="dxa"/>
              <w:left w:w="0" w:type="dxa"/>
              <w:bottom w:w="0" w:type="dxa"/>
              <w:right w:w="0" w:type="dxa"/>
            </w:tcMar>
          </w:tcPr>
          <w:p w:rsidR="00D45EAF" w14:paraId="174457C8" w14:textId="77777777">
            <w:pPr>
              <w:rPr>
                <w:sz w:val="2"/>
              </w:rPr>
            </w:pPr>
          </w:p>
        </w:tc>
        <w:tc>
          <w:tcPr>
            <w:tcW w:w="440" w:type="dxa"/>
            <w:tcMar>
              <w:top w:w="0" w:type="dxa"/>
              <w:left w:w="0" w:type="dxa"/>
              <w:bottom w:w="0" w:type="dxa"/>
              <w:right w:w="0" w:type="dxa"/>
            </w:tcMar>
          </w:tcPr>
          <w:p w:rsidR="00D45EAF" w14:paraId="33E85E49" w14:textId="77777777">
            <w:pPr>
              <w:rPr>
                <w:sz w:val="2"/>
              </w:rPr>
            </w:pPr>
          </w:p>
        </w:tc>
      </w:tr>
      <w:tr w14:paraId="6784ED84"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6B1450C8" w14:textId="77777777">
            <w:pPr>
              <w:pStyle w:val="NormalNoContent"/>
            </w:pPr>
          </w:p>
        </w:tc>
        <w:tc>
          <w:tcPr>
            <w:tcW w:w="920" w:type="dxa"/>
            <w:tcMar>
              <w:top w:w="0" w:type="dxa"/>
              <w:left w:w="0" w:type="dxa"/>
              <w:bottom w:w="0" w:type="dxa"/>
              <w:right w:w="0" w:type="dxa"/>
            </w:tcMar>
          </w:tcPr>
          <w:p w:rsidR="00D45EAF" w14:paraId="056BFE13" w14:textId="77777777">
            <w:pPr>
              <w:rPr>
                <w:sz w:val="2"/>
              </w:rPr>
            </w:pPr>
          </w:p>
        </w:tc>
        <w:tc>
          <w:tcPr>
            <w:tcW w:w="8000" w:type="dxa"/>
            <w:gridSpan w:val="2"/>
            <w:tcMar>
              <w:top w:w="0" w:type="dxa"/>
              <w:left w:w="0" w:type="dxa"/>
              <w:bottom w:w="0" w:type="dxa"/>
              <w:right w:w="0" w:type="dxa"/>
            </w:tcMar>
          </w:tcPr>
          <w:p w:rsidR="00D45EAF" w14:paraId="1AFEC44B" w14:textId="77777777">
            <w:pPr>
              <w:pStyle w:val="NormalNoContent"/>
              <w:rPr>
                <w:rFonts w:ascii="Arial" w:eastAsia="Arial" w:hAnsi="Arial" w:cs="Arial"/>
                <w:color w:val="232323"/>
                <w:sz w:val="18"/>
                <w:lang w:val="fr-FR"/>
              </w:rPr>
            </w:pPr>
          </w:p>
        </w:tc>
        <w:tc>
          <w:tcPr>
            <w:tcW w:w="240" w:type="dxa"/>
            <w:tcMar>
              <w:top w:w="0" w:type="dxa"/>
              <w:left w:w="0" w:type="dxa"/>
              <w:bottom w:w="0" w:type="dxa"/>
              <w:right w:w="0" w:type="dxa"/>
            </w:tcMar>
          </w:tcPr>
          <w:p w:rsidR="00D45EAF" w14:paraId="3ABD3D39" w14:textId="77777777">
            <w:pPr>
              <w:rPr>
                <w:sz w:val="2"/>
              </w:rPr>
            </w:pPr>
          </w:p>
        </w:tc>
        <w:tc>
          <w:tcPr>
            <w:tcW w:w="1260" w:type="dxa"/>
            <w:tcMar>
              <w:top w:w="0" w:type="dxa"/>
              <w:left w:w="0" w:type="dxa"/>
              <w:bottom w:w="0" w:type="dxa"/>
              <w:right w:w="0" w:type="dxa"/>
            </w:tcMar>
          </w:tcPr>
          <w:p w:rsidR="00D45EAF" w14:paraId="08E29498" w14:textId="77777777">
            <w:pPr>
              <w:rPr>
                <w:sz w:val="2"/>
              </w:rPr>
            </w:pPr>
          </w:p>
        </w:tc>
        <w:tc>
          <w:tcPr>
            <w:tcW w:w="440" w:type="dxa"/>
            <w:tcMar>
              <w:top w:w="0" w:type="dxa"/>
              <w:left w:w="0" w:type="dxa"/>
              <w:bottom w:w="0" w:type="dxa"/>
              <w:right w:w="0" w:type="dxa"/>
            </w:tcMar>
          </w:tcPr>
          <w:p w:rsidR="00D45EAF" w14:paraId="776B395F" w14:textId="77777777">
            <w:pPr>
              <w:rPr>
                <w:sz w:val="2"/>
              </w:rPr>
            </w:pPr>
          </w:p>
        </w:tc>
      </w:tr>
      <w:tr w14:paraId="25DAF57D"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7198D277" w14:textId="77777777">
            <w:pPr>
              <w:pStyle w:val="NormalNoContent"/>
            </w:pPr>
          </w:p>
        </w:tc>
        <w:tc>
          <w:tcPr>
            <w:tcW w:w="920" w:type="dxa"/>
            <w:tcMar>
              <w:top w:w="0" w:type="dxa"/>
              <w:left w:w="0" w:type="dxa"/>
              <w:bottom w:w="0" w:type="dxa"/>
              <w:right w:w="0" w:type="dxa"/>
            </w:tcMar>
          </w:tcPr>
          <w:p w:rsidR="00D45EAF" w14:paraId="0ECF268E" w14:textId="77777777">
            <w:pPr>
              <w:rPr>
                <w:sz w:val="2"/>
              </w:rPr>
            </w:pPr>
          </w:p>
        </w:tc>
        <w:tc>
          <w:tcPr>
            <w:tcW w:w="8000" w:type="dxa"/>
            <w:gridSpan w:val="2"/>
            <w:tcMar>
              <w:top w:w="0" w:type="dxa"/>
              <w:left w:w="0" w:type="dxa"/>
              <w:bottom w:w="0" w:type="dxa"/>
              <w:right w:w="0" w:type="dxa"/>
            </w:tcMar>
            <w:vAlign w:val="center"/>
          </w:tcPr>
          <w:p w:rsidR="00D45EAF" w14:paraId="3C06CADC" w14:textId="77777777">
            <w:pPr>
              <w:pStyle w:val="CoverPropertyNameCover"/>
              <w:rPr>
                <w:lang w:val="fr-FR"/>
              </w:rPr>
            </w:pPr>
            <w:r>
              <w:rPr>
                <w:lang w:val="fr-FR"/>
              </w:rPr>
              <w:t>Sous délégataire de gestion comptable en titre</w:t>
            </w:r>
          </w:p>
        </w:tc>
        <w:tc>
          <w:tcPr>
            <w:tcW w:w="240" w:type="dxa"/>
            <w:tcMar>
              <w:top w:w="0" w:type="dxa"/>
              <w:left w:w="0" w:type="dxa"/>
              <w:bottom w:w="0" w:type="dxa"/>
              <w:right w:w="0" w:type="dxa"/>
            </w:tcMar>
          </w:tcPr>
          <w:p w:rsidR="00D45EAF" w:rsidRPr="002F18D5" w14:paraId="6BA13961" w14:textId="77777777">
            <w:pPr>
              <w:rPr>
                <w:sz w:val="2"/>
                <w:lang w:val="fr-FR"/>
              </w:rPr>
            </w:pPr>
          </w:p>
        </w:tc>
        <w:tc>
          <w:tcPr>
            <w:tcW w:w="1260" w:type="dxa"/>
            <w:tcMar>
              <w:top w:w="0" w:type="dxa"/>
              <w:left w:w="0" w:type="dxa"/>
              <w:bottom w:w="0" w:type="dxa"/>
              <w:right w:w="0" w:type="dxa"/>
            </w:tcMar>
          </w:tcPr>
          <w:p w:rsidR="00D45EAF" w:rsidRPr="002F18D5" w14:paraId="232327D0" w14:textId="77777777">
            <w:pPr>
              <w:rPr>
                <w:sz w:val="2"/>
                <w:lang w:val="fr-FR"/>
              </w:rPr>
            </w:pPr>
          </w:p>
        </w:tc>
        <w:tc>
          <w:tcPr>
            <w:tcW w:w="440" w:type="dxa"/>
            <w:tcMar>
              <w:top w:w="0" w:type="dxa"/>
              <w:left w:w="0" w:type="dxa"/>
              <w:bottom w:w="0" w:type="dxa"/>
              <w:right w:w="0" w:type="dxa"/>
            </w:tcMar>
          </w:tcPr>
          <w:p w:rsidR="00D45EAF" w:rsidRPr="002F18D5" w14:paraId="16BB2DDB" w14:textId="77777777">
            <w:pPr>
              <w:rPr>
                <w:sz w:val="2"/>
                <w:lang w:val="fr-FR"/>
              </w:rPr>
            </w:pPr>
          </w:p>
        </w:tc>
      </w:tr>
      <w:tr w14:paraId="3B139813"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rsidRPr="002F18D5" w14:paraId="5C088876" w14:textId="77777777">
            <w:pPr>
              <w:pStyle w:val="NormalNoContent"/>
              <w:rPr>
                <w:lang w:val="fr-FR"/>
              </w:rPr>
            </w:pPr>
          </w:p>
        </w:tc>
        <w:tc>
          <w:tcPr>
            <w:tcW w:w="920" w:type="dxa"/>
            <w:tcMar>
              <w:top w:w="0" w:type="dxa"/>
              <w:left w:w="0" w:type="dxa"/>
              <w:bottom w:w="0" w:type="dxa"/>
              <w:right w:w="0" w:type="dxa"/>
            </w:tcMar>
          </w:tcPr>
          <w:p w:rsidR="00D45EAF" w:rsidRPr="002F18D5" w14:paraId="4E67FEB8" w14:textId="77777777">
            <w:pPr>
              <w:rPr>
                <w:sz w:val="2"/>
                <w:lang w:val="fr-FR"/>
              </w:rPr>
            </w:pPr>
          </w:p>
        </w:tc>
        <w:tc>
          <w:tcPr>
            <w:tcW w:w="8000" w:type="dxa"/>
            <w:gridSpan w:val="2"/>
            <w:tcMar>
              <w:top w:w="0" w:type="dxa"/>
              <w:left w:w="0" w:type="dxa"/>
              <w:bottom w:w="0" w:type="dxa"/>
              <w:right w:w="0" w:type="dxa"/>
            </w:tcMar>
            <w:vAlign w:val="center"/>
          </w:tcPr>
          <w:p w:rsidR="00D45EAF" w14:paraId="06A3A93F" w14:textId="77777777">
            <w:pPr>
              <w:pStyle w:val="CoverPropertyValue"/>
              <w:rPr>
                <w:b/>
                <w:lang w:val="fr-FR"/>
              </w:rPr>
            </w:pPr>
            <w:r>
              <w:rPr>
                <w:b/>
                <w:lang w:val="fr-FR"/>
              </w:rPr>
              <w:t>Caceis Fund Administration</w:t>
            </w:r>
          </w:p>
        </w:tc>
        <w:tc>
          <w:tcPr>
            <w:tcW w:w="240" w:type="dxa"/>
            <w:tcMar>
              <w:top w:w="0" w:type="dxa"/>
              <w:left w:w="0" w:type="dxa"/>
              <w:bottom w:w="0" w:type="dxa"/>
              <w:right w:w="0" w:type="dxa"/>
            </w:tcMar>
          </w:tcPr>
          <w:p w:rsidR="00D45EAF" w14:paraId="4FA0858A" w14:textId="77777777">
            <w:pPr>
              <w:rPr>
                <w:sz w:val="2"/>
              </w:rPr>
            </w:pPr>
          </w:p>
        </w:tc>
        <w:tc>
          <w:tcPr>
            <w:tcW w:w="1260" w:type="dxa"/>
            <w:tcMar>
              <w:top w:w="0" w:type="dxa"/>
              <w:left w:w="0" w:type="dxa"/>
              <w:bottom w:w="0" w:type="dxa"/>
              <w:right w:w="0" w:type="dxa"/>
            </w:tcMar>
          </w:tcPr>
          <w:p w:rsidR="00D45EAF" w14:paraId="5C2FED0D" w14:textId="77777777">
            <w:pPr>
              <w:rPr>
                <w:sz w:val="2"/>
              </w:rPr>
            </w:pPr>
          </w:p>
        </w:tc>
        <w:tc>
          <w:tcPr>
            <w:tcW w:w="440" w:type="dxa"/>
            <w:tcMar>
              <w:top w:w="0" w:type="dxa"/>
              <w:left w:w="0" w:type="dxa"/>
              <w:bottom w:w="0" w:type="dxa"/>
              <w:right w:w="0" w:type="dxa"/>
            </w:tcMar>
          </w:tcPr>
          <w:p w:rsidR="00D45EAF" w14:paraId="35A5F778" w14:textId="77777777">
            <w:pPr>
              <w:rPr>
                <w:sz w:val="2"/>
              </w:rPr>
            </w:pPr>
          </w:p>
        </w:tc>
      </w:tr>
      <w:tr w14:paraId="297D050A"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79BDF6CD" w14:textId="77777777">
            <w:pPr>
              <w:pStyle w:val="NormalNoContent"/>
            </w:pPr>
          </w:p>
        </w:tc>
        <w:tc>
          <w:tcPr>
            <w:tcW w:w="920" w:type="dxa"/>
            <w:tcMar>
              <w:top w:w="0" w:type="dxa"/>
              <w:left w:w="0" w:type="dxa"/>
              <w:bottom w:w="0" w:type="dxa"/>
              <w:right w:w="0" w:type="dxa"/>
            </w:tcMar>
          </w:tcPr>
          <w:p w:rsidR="00D45EAF" w14:paraId="07B217E1" w14:textId="77777777">
            <w:pPr>
              <w:rPr>
                <w:sz w:val="2"/>
              </w:rPr>
            </w:pPr>
          </w:p>
        </w:tc>
        <w:tc>
          <w:tcPr>
            <w:tcW w:w="8000" w:type="dxa"/>
            <w:gridSpan w:val="2"/>
            <w:tcMar>
              <w:top w:w="0" w:type="dxa"/>
              <w:left w:w="0" w:type="dxa"/>
              <w:bottom w:w="0" w:type="dxa"/>
              <w:right w:w="0" w:type="dxa"/>
            </w:tcMar>
          </w:tcPr>
          <w:p w:rsidR="00D45EAF" w14:paraId="564ABA86" w14:textId="77777777">
            <w:pPr>
              <w:pStyle w:val="NormalNoContent"/>
              <w:rPr>
                <w:rFonts w:ascii="Arial" w:eastAsia="Arial" w:hAnsi="Arial" w:cs="Arial"/>
                <w:color w:val="232323"/>
                <w:sz w:val="18"/>
                <w:lang w:val="fr-FR"/>
              </w:rPr>
            </w:pPr>
          </w:p>
        </w:tc>
        <w:tc>
          <w:tcPr>
            <w:tcW w:w="240" w:type="dxa"/>
            <w:tcMar>
              <w:top w:w="0" w:type="dxa"/>
              <w:left w:w="0" w:type="dxa"/>
              <w:bottom w:w="0" w:type="dxa"/>
              <w:right w:w="0" w:type="dxa"/>
            </w:tcMar>
          </w:tcPr>
          <w:p w:rsidR="00D45EAF" w14:paraId="0BE291D5" w14:textId="77777777">
            <w:pPr>
              <w:rPr>
                <w:sz w:val="2"/>
              </w:rPr>
            </w:pPr>
          </w:p>
        </w:tc>
        <w:tc>
          <w:tcPr>
            <w:tcW w:w="1260" w:type="dxa"/>
            <w:tcMar>
              <w:top w:w="0" w:type="dxa"/>
              <w:left w:w="0" w:type="dxa"/>
              <w:bottom w:w="0" w:type="dxa"/>
              <w:right w:w="0" w:type="dxa"/>
            </w:tcMar>
          </w:tcPr>
          <w:p w:rsidR="00D45EAF" w14:paraId="0E01421E" w14:textId="77777777">
            <w:pPr>
              <w:rPr>
                <w:sz w:val="2"/>
              </w:rPr>
            </w:pPr>
          </w:p>
        </w:tc>
        <w:tc>
          <w:tcPr>
            <w:tcW w:w="440" w:type="dxa"/>
            <w:tcMar>
              <w:top w:w="0" w:type="dxa"/>
              <w:left w:w="0" w:type="dxa"/>
              <w:bottom w:w="0" w:type="dxa"/>
              <w:right w:w="0" w:type="dxa"/>
            </w:tcMar>
          </w:tcPr>
          <w:p w:rsidR="00D45EAF" w14:paraId="6152330B" w14:textId="77777777">
            <w:pPr>
              <w:rPr>
                <w:sz w:val="2"/>
              </w:rPr>
            </w:pPr>
          </w:p>
        </w:tc>
      </w:tr>
      <w:tr w14:paraId="7DD590CD"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3C371485" w14:textId="77777777">
            <w:pPr>
              <w:pStyle w:val="NormalNoContent"/>
            </w:pPr>
          </w:p>
        </w:tc>
        <w:tc>
          <w:tcPr>
            <w:tcW w:w="920" w:type="dxa"/>
            <w:tcMar>
              <w:top w:w="0" w:type="dxa"/>
              <w:left w:w="0" w:type="dxa"/>
              <w:bottom w:w="0" w:type="dxa"/>
              <w:right w:w="0" w:type="dxa"/>
            </w:tcMar>
          </w:tcPr>
          <w:p w:rsidR="00D45EAF" w14:paraId="281AFB86" w14:textId="77777777">
            <w:pPr>
              <w:rPr>
                <w:sz w:val="2"/>
              </w:rPr>
            </w:pPr>
          </w:p>
        </w:tc>
        <w:tc>
          <w:tcPr>
            <w:tcW w:w="8000" w:type="dxa"/>
            <w:gridSpan w:val="2"/>
            <w:tcMar>
              <w:top w:w="0" w:type="dxa"/>
              <w:left w:w="0" w:type="dxa"/>
              <w:bottom w:w="0" w:type="dxa"/>
              <w:right w:w="0" w:type="dxa"/>
            </w:tcMar>
            <w:vAlign w:val="center"/>
          </w:tcPr>
          <w:p w:rsidR="00D45EAF" w14:paraId="2E3008EA" w14:textId="77777777">
            <w:pPr>
              <w:pStyle w:val="CoverPropertyNameCover"/>
              <w:rPr>
                <w:lang w:val="fr-FR"/>
              </w:rPr>
            </w:pPr>
            <w:r>
              <w:rPr>
                <w:lang w:val="fr-FR"/>
              </w:rPr>
              <w:t>Dépositaire</w:t>
            </w:r>
          </w:p>
        </w:tc>
        <w:tc>
          <w:tcPr>
            <w:tcW w:w="240" w:type="dxa"/>
            <w:tcMar>
              <w:top w:w="0" w:type="dxa"/>
              <w:left w:w="0" w:type="dxa"/>
              <w:bottom w:w="0" w:type="dxa"/>
              <w:right w:w="0" w:type="dxa"/>
            </w:tcMar>
          </w:tcPr>
          <w:p w:rsidR="00D45EAF" w14:paraId="03D2CC8F" w14:textId="77777777">
            <w:pPr>
              <w:rPr>
                <w:sz w:val="2"/>
              </w:rPr>
            </w:pPr>
          </w:p>
        </w:tc>
        <w:tc>
          <w:tcPr>
            <w:tcW w:w="1260" w:type="dxa"/>
            <w:tcMar>
              <w:top w:w="0" w:type="dxa"/>
              <w:left w:w="0" w:type="dxa"/>
              <w:bottom w:w="0" w:type="dxa"/>
              <w:right w:w="0" w:type="dxa"/>
            </w:tcMar>
          </w:tcPr>
          <w:p w:rsidR="00D45EAF" w14:paraId="48FE2B5E" w14:textId="77777777">
            <w:pPr>
              <w:rPr>
                <w:sz w:val="2"/>
              </w:rPr>
            </w:pPr>
          </w:p>
        </w:tc>
        <w:tc>
          <w:tcPr>
            <w:tcW w:w="440" w:type="dxa"/>
            <w:tcMar>
              <w:top w:w="0" w:type="dxa"/>
              <w:left w:w="0" w:type="dxa"/>
              <w:bottom w:w="0" w:type="dxa"/>
              <w:right w:w="0" w:type="dxa"/>
            </w:tcMar>
          </w:tcPr>
          <w:p w:rsidR="00D45EAF" w14:paraId="59D28F70" w14:textId="77777777">
            <w:pPr>
              <w:rPr>
                <w:sz w:val="2"/>
              </w:rPr>
            </w:pPr>
          </w:p>
        </w:tc>
      </w:tr>
      <w:tr w14:paraId="47A4CF3B"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052115DE" w14:textId="77777777">
            <w:pPr>
              <w:pStyle w:val="NormalNoContent"/>
            </w:pPr>
          </w:p>
        </w:tc>
        <w:tc>
          <w:tcPr>
            <w:tcW w:w="920" w:type="dxa"/>
            <w:tcMar>
              <w:top w:w="0" w:type="dxa"/>
              <w:left w:w="0" w:type="dxa"/>
              <w:bottom w:w="0" w:type="dxa"/>
              <w:right w:w="0" w:type="dxa"/>
            </w:tcMar>
          </w:tcPr>
          <w:p w:rsidR="00D45EAF" w14:paraId="61508FD5" w14:textId="77777777">
            <w:pPr>
              <w:rPr>
                <w:sz w:val="2"/>
              </w:rPr>
            </w:pPr>
          </w:p>
        </w:tc>
        <w:tc>
          <w:tcPr>
            <w:tcW w:w="8000" w:type="dxa"/>
            <w:gridSpan w:val="2"/>
            <w:tcMar>
              <w:top w:w="0" w:type="dxa"/>
              <w:left w:w="0" w:type="dxa"/>
              <w:bottom w:w="0" w:type="dxa"/>
              <w:right w:w="0" w:type="dxa"/>
            </w:tcMar>
            <w:vAlign w:val="center"/>
          </w:tcPr>
          <w:p w:rsidR="00D45EAF" w14:paraId="6AAAC255" w14:textId="77777777">
            <w:pPr>
              <w:pStyle w:val="CoverPropertyValue"/>
              <w:rPr>
                <w:b/>
                <w:lang w:val="fr-FR"/>
              </w:rPr>
            </w:pPr>
            <w:r>
              <w:rPr>
                <w:b/>
                <w:lang w:val="fr-FR"/>
              </w:rPr>
              <w:t>CACEIS BANK</w:t>
            </w:r>
          </w:p>
        </w:tc>
        <w:tc>
          <w:tcPr>
            <w:tcW w:w="240" w:type="dxa"/>
            <w:tcMar>
              <w:top w:w="0" w:type="dxa"/>
              <w:left w:w="0" w:type="dxa"/>
              <w:bottom w:w="0" w:type="dxa"/>
              <w:right w:w="0" w:type="dxa"/>
            </w:tcMar>
          </w:tcPr>
          <w:p w:rsidR="00D45EAF" w14:paraId="33EE1C8F" w14:textId="77777777">
            <w:pPr>
              <w:rPr>
                <w:sz w:val="2"/>
              </w:rPr>
            </w:pPr>
          </w:p>
        </w:tc>
        <w:tc>
          <w:tcPr>
            <w:tcW w:w="1260" w:type="dxa"/>
            <w:tcMar>
              <w:top w:w="0" w:type="dxa"/>
              <w:left w:w="0" w:type="dxa"/>
              <w:bottom w:w="0" w:type="dxa"/>
              <w:right w:w="0" w:type="dxa"/>
            </w:tcMar>
          </w:tcPr>
          <w:p w:rsidR="00D45EAF" w14:paraId="50CA6015" w14:textId="77777777">
            <w:pPr>
              <w:rPr>
                <w:sz w:val="2"/>
              </w:rPr>
            </w:pPr>
          </w:p>
        </w:tc>
        <w:tc>
          <w:tcPr>
            <w:tcW w:w="440" w:type="dxa"/>
            <w:tcMar>
              <w:top w:w="0" w:type="dxa"/>
              <w:left w:w="0" w:type="dxa"/>
              <w:bottom w:w="0" w:type="dxa"/>
              <w:right w:w="0" w:type="dxa"/>
            </w:tcMar>
          </w:tcPr>
          <w:p w:rsidR="00D45EAF" w14:paraId="7ED4E010" w14:textId="77777777">
            <w:pPr>
              <w:rPr>
                <w:sz w:val="2"/>
              </w:rPr>
            </w:pPr>
          </w:p>
        </w:tc>
      </w:tr>
      <w:tr w14:paraId="40413D96"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18AEE95F" w14:textId="77777777">
            <w:pPr>
              <w:pStyle w:val="NormalNoContent"/>
            </w:pPr>
          </w:p>
        </w:tc>
        <w:tc>
          <w:tcPr>
            <w:tcW w:w="920" w:type="dxa"/>
            <w:tcMar>
              <w:top w:w="0" w:type="dxa"/>
              <w:left w:w="0" w:type="dxa"/>
              <w:bottom w:w="0" w:type="dxa"/>
              <w:right w:w="0" w:type="dxa"/>
            </w:tcMar>
          </w:tcPr>
          <w:p w:rsidR="00D45EAF" w14:paraId="093B9A50" w14:textId="77777777">
            <w:pPr>
              <w:rPr>
                <w:sz w:val="2"/>
              </w:rPr>
            </w:pPr>
          </w:p>
        </w:tc>
        <w:tc>
          <w:tcPr>
            <w:tcW w:w="8000" w:type="dxa"/>
            <w:gridSpan w:val="2"/>
            <w:tcMar>
              <w:top w:w="0" w:type="dxa"/>
              <w:left w:w="0" w:type="dxa"/>
              <w:bottom w:w="0" w:type="dxa"/>
              <w:right w:w="0" w:type="dxa"/>
            </w:tcMar>
          </w:tcPr>
          <w:p w:rsidR="00D45EAF" w14:paraId="4E9B9666" w14:textId="77777777">
            <w:pPr>
              <w:pStyle w:val="NormalNoContent"/>
              <w:rPr>
                <w:rFonts w:ascii="Arial" w:eastAsia="Arial" w:hAnsi="Arial" w:cs="Arial"/>
                <w:color w:val="232323"/>
                <w:sz w:val="18"/>
                <w:lang w:val="fr-FR"/>
              </w:rPr>
            </w:pPr>
          </w:p>
        </w:tc>
        <w:tc>
          <w:tcPr>
            <w:tcW w:w="240" w:type="dxa"/>
            <w:tcMar>
              <w:top w:w="0" w:type="dxa"/>
              <w:left w:w="0" w:type="dxa"/>
              <w:bottom w:w="0" w:type="dxa"/>
              <w:right w:w="0" w:type="dxa"/>
            </w:tcMar>
          </w:tcPr>
          <w:p w:rsidR="00D45EAF" w14:paraId="41E5AEC1" w14:textId="77777777">
            <w:pPr>
              <w:rPr>
                <w:sz w:val="2"/>
              </w:rPr>
            </w:pPr>
          </w:p>
        </w:tc>
        <w:tc>
          <w:tcPr>
            <w:tcW w:w="1260" w:type="dxa"/>
            <w:tcMar>
              <w:top w:w="0" w:type="dxa"/>
              <w:left w:w="0" w:type="dxa"/>
              <w:bottom w:w="0" w:type="dxa"/>
              <w:right w:w="0" w:type="dxa"/>
            </w:tcMar>
          </w:tcPr>
          <w:p w:rsidR="00D45EAF" w14:paraId="236E0AF1" w14:textId="77777777">
            <w:pPr>
              <w:rPr>
                <w:sz w:val="2"/>
              </w:rPr>
            </w:pPr>
          </w:p>
        </w:tc>
        <w:tc>
          <w:tcPr>
            <w:tcW w:w="440" w:type="dxa"/>
            <w:tcMar>
              <w:top w:w="0" w:type="dxa"/>
              <w:left w:w="0" w:type="dxa"/>
              <w:bottom w:w="0" w:type="dxa"/>
              <w:right w:w="0" w:type="dxa"/>
            </w:tcMar>
          </w:tcPr>
          <w:p w:rsidR="00D45EAF" w14:paraId="4FA67772" w14:textId="77777777">
            <w:pPr>
              <w:rPr>
                <w:sz w:val="2"/>
              </w:rPr>
            </w:pPr>
          </w:p>
        </w:tc>
      </w:tr>
      <w:tr w14:paraId="6A9EF9E5"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21E46FEC" w14:textId="77777777">
            <w:pPr>
              <w:pStyle w:val="NormalNoContent"/>
            </w:pPr>
          </w:p>
        </w:tc>
        <w:tc>
          <w:tcPr>
            <w:tcW w:w="920" w:type="dxa"/>
            <w:tcMar>
              <w:top w:w="0" w:type="dxa"/>
              <w:left w:w="0" w:type="dxa"/>
              <w:bottom w:w="0" w:type="dxa"/>
              <w:right w:w="0" w:type="dxa"/>
            </w:tcMar>
          </w:tcPr>
          <w:p w:rsidR="00D45EAF" w14:paraId="53A66EB3" w14:textId="77777777">
            <w:pPr>
              <w:rPr>
                <w:sz w:val="2"/>
              </w:rPr>
            </w:pPr>
          </w:p>
        </w:tc>
        <w:tc>
          <w:tcPr>
            <w:tcW w:w="8000" w:type="dxa"/>
            <w:gridSpan w:val="2"/>
            <w:tcMar>
              <w:top w:w="0" w:type="dxa"/>
              <w:left w:w="0" w:type="dxa"/>
              <w:bottom w:w="0" w:type="dxa"/>
              <w:right w:w="0" w:type="dxa"/>
            </w:tcMar>
            <w:vAlign w:val="center"/>
          </w:tcPr>
          <w:p w:rsidR="00D45EAF" w14:paraId="32F1AB2F" w14:textId="77777777">
            <w:pPr>
              <w:pStyle w:val="CoverPropertyNameCover"/>
              <w:rPr>
                <w:lang w:val="fr-FR"/>
              </w:rPr>
            </w:pPr>
            <w:r>
              <w:rPr>
                <w:lang w:val="fr-FR"/>
              </w:rPr>
              <w:t>Commissaire aux Comptes</w:t>
            </w:r>
          </w:p>
        </w:tc>
        <w:tc>
          <w:tcPr>
            <w:tcW w:w="240" w:type="dxa"/>
            <w:tcMar>
              <w:top w:w="0" w:type="dxa"/>
              <w:left w:w="0" w:type="dxa"/>
              <w:bottom w:w="0" w:type="dxa"/>
              <w:right w:w="0" w:type="dxa"/>
            </w:tcMar>
          </w:tcPr>
          <w:p w:rsidR="00D45EAF" w14:paraId="7C4101F6" w14:textId="77777777">
            <w:pPr>
              <w:rPr>
                <w:sz w:val="2"/>
              </w:rPr>
            </w:pPr>
          </w:p>
        </w:tc>
        <w:tc>
          <w:tcPr>
            <w:tcW w:w="1260" w:type="dxa"/>
            <w:tcMar>
              <w:top w:w="0" w:type="dxa"/>
              <w:left w:w="0" w:type="dxa"/>
              <w:bottom w:w="0" w:type="dxa"/>
              <w:right w:w="0" w:type="dxa"/>
            </w:tcMar>
          </w:tcPr>
          <w:p w:rsidR="00D45EAF" w14:paraId="64F53D0A" w14:textId="77777777">
            <w:pPr>
              <w:rPr>
                <w:sz w:val="2"/>
              </w:rPr>
            </w:pPr>
          </w:p>
        </w:tc>
        <w:tc>
          <w:tcPr>
            <w:tcW w:w="440" w:type="dxa"/>
            <w:tcMar>
              <w:top w:w="0" w:type="dxa"/>
              <w:left w:w="0" w:type="dxa"/>
              <w:bottom w:w="0" w:type="dxa"/>
              <w:right w:w="0" w:type="dxa"/>
            </w:tcMar>
          </w:tcPr>
          <w:p w:rsidR="00D45EAF" w14:paraId="2F33A072" w14:textId="77777777">
            <w:pPr>
              <w:rPr>
                <w:sz w:val="2"/>
              </w:rPr>
            </w:pPr>
          </w:p>
        </w:tc>
      </w:tr>
      <w:tr w14:paraId="27C0D987"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6FE5C724" w14:textId="77777777">
            <w:pPr>
              <w:pStyle w:val="NormalNoContent"/>
            </w:pPr>
          </w:p>
        </w:tc>
        <w:tc>
          <w:tcPr>
            <w:tcW w:w="920" w:type="dxa"/>
            <w:tcMar>
              <w:top w:w="0" w:type="dxa"/>
              <w:left w:w="0" w:type="dxa"/>
              <w:bottom w:w="0" w:type="dxa"/>
              <w:right w:w="0" w:type="dxa"/>
            </w:tcMar>
          </w:tcPr>
          <w:p w:rsidR="00D45EAF" w14:paraId="5D15A112" w14:textId="77777777">
            <w:pPr>
              <w:rPr>
                <w:sz w:val="2"/>
              </w:rPr>
            </w:pPr>
          </w:p>
        </w:tc>
        <w:tc>
          <w:tcPr>
            <w:tcW w:w="8000" w:type="dxa"/>
            <w:gridSpan w:val="2"/>
            <w:tcMar>
              <w:top w:w="0" w:type="dxa"/>
              <w:left w:w="0" w:type="dxa"/>
              <w:bottom w:w="0" w:type="dxa"/>
              <w:right w:w="0" w:type="dxa"/>
            </w:tcMar>
            <w:vAlign w:val="center"/>
          </w:tcPr>
          <w:p w:rsidR="00D45EAF" w14:paraId="21D10615" w14:textId="77777777">
            <w:pPr>
              <w:pStyle w:val="CoverPropertyValue"/>
              <w:rPr>
                <w:b/>
                <w:lang w:val="fr-FR"/>
              </w:rPr>
            </w:pPr>
            <w:r>
              <w:rPr>
                <w:b/>
                <w:lang w:val="fr-FR"/>
              </w:rPr>
              <w:t>PRICEWATERHOUSECOOPERS AUDIT</w:t>
            </w:r>
          </w:p>
        </w:tc>
        <w:tc>
          <w:tcPr>
            <w:tcW w:w="240" w:type="dxa"/>
            <w:tcMar>
              <w:top w:w="0" w:type="dxa"/>
              <w:left w:w="0" w:type="dxa"/>
              <w:bottom w:w="0" w:type="dxa"/>
              <w:right w:w="0" w:type="dxa"/>
            </w:tcMar>
          </w:tcPr>
          <w:p w:rsidR="00D45EAF" w14:paraId="6AE32599" w14:textId="77777777">
            <w:pPr>
              <w:rPr>
                <w:sz w:val="2"/>
              </w:rPr>
            </w:pPr>
          </w:p>
        </w:tc>
        <w:tc>
          <w:tcPr>
            <w:tcW w:w="1260" w:type="dxa"/>
            <w:tcMar>
              <w:top w:w="0" w:type="dxa"/>
              <w:left w:w="0" w:type="dxa"/>
              <w:bottom w:w="0" w:type="dxa"/>
              <w:right w:w="0" w:type="dxa"/>
            </w:tcMar>
          </w:tcPr>
          <w:p w:rsidR="00D45EAF" w14:paraId="272653D9" w14:textId="77777777">
            <w:pPr>
              <w:rPr>
                <w:sz w:val="2"/>
              </w:rPr>
            </w:pPr>
          </w:p>
        </w:tc>
        <w:tc>
          <w:tcPr>
            <w:tcW w:w="440" w:type="dxa"/>
            <w:tcMar>
              <w:top w:w="0" w:type="dxa"/>
              <w:left w:w="0" w:type="dxa"/>
              <w:bottom w:w="0" w:type="dxa"/>
              <w:right w:w="0" w:type="dxa"/>
            </w:tcMar>
          </w:tcPr>
          <w:p w:rsidR="00D45EAF" w14:paraId="046B69A7" w14:textId="77777777">
            <w:pPr>
              <w:rPr>
                <w:sz w:val="2"/>
              </w:rPr>
            </w:pPr>
          </w:p>
        </w:tc>
      </w:tr>
      <w:tr w14:paraId="1643FFDC" w14:textId="77777777">
        <w:tblPrEx>
          <w:tblW w:w="0" w:type="auto"/>
          <w:tblInd w:w="880" w:type="dxa"/>
          <w:tblLayout w:type="fixed"/>
          <w:tblLook w:val="04A0"/>
        </w:tblPrEx>
        <w:trPr>
          <w:gridAfter w:val="1"/>
          <w:wAfter w:w="32" w:type="dxa"/>
          <w:trHeight w:val="14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2C65C9D0" w14:textId="77777777">
            <w:pPr>
              <w:pStyle w:val="NormalNoContent"/>
            </w:pPr>
          </w:p>
        </w:tc>
        <w:tc>
          <w:tcPr>
            <w:tcW w:w="920" w:type="dxa"/>
            <w:tcMar>
              <w:top w:w="0" w:type="dxa"/>
              <w:left w:w="0" w:type="dxa"/>
              <w:bottom w:w="0" w:type="dxa"/>
              <w:right w:w="0" w:type="dxa"/>
            </w:tcMar>
          </w:tcPr>
          <w:p w:rsidR="00D45EAF" w14:paraId="57FC0C20" w14:textId="77777777">
            <w:pPr>
              <w:rPr>
                <w:sz w:val="2"/>
              </w:rPr>
            </w:pPr>
          </w:p>
        </w:tc>
        <w:tc>
          <w:tcPr>
            <w:tcW w:w="5640" w:type="dxa"/>
            <w:tcMar>
              <w:top w:w="0" w:type="dxa"/>
              <w:left w:w="0" w:type="dxa"/>
              <w:bottom w:w="0" w:type="dxa"/>
              <w:right w:w="0" w:type="dxa"/>
            </w:tcMar>
          </w:tcPr>
          <w:p w:rsidR="00D45EAF" w14:paraId="7B6A001D" w14:textId="77777777">
            <w:pPr>
              <w:rPr>
                <w:sz w:val="2"/>
              </w:rPr>
            </w:pPr>
          </w:p>
        </w:tc>
        <w:tc>
          <w:tcPr>
            <w:tcW w:w="2360" w:type="dxa"/>
            <w:tcMar>
              <w:top w:w="0" w:type="dxa"/>
              <w:left w:w="0" w:type="dxa"/>
              <w:bottom w:w="0" w:type="dxa"/>
              <w:right w:w="0" w:type="dxa"/>
            </w:tcMar>
          </w:tcPr>
          <w:p w:rsidR="00D45EAF" w14:paraId="2C93463B" w14:textId="77777777">
            <w:pPr>
              <w:rPr>
                <w:sz w:val="2"/>
              </w:rPr>
            </w:pPr>
          </w:p>
        </w:tc>
        <w:tc>
          <w:tcPr>
            <w:tcW w:w="240" w:type="dxa"/>
            <w:tcMar>
              <w:top w:w="0" w:type="dxa"/>
              <w:left w:w="0" w:type="dxa"/>
              <w:bottom w:w="0" w:type="dxa"/>
              <w:right w:w="0" w:type="dxa"/>
            </w:tcMar>
          </w:tcPr>
          <w:p w:rsidR="00D45EAF" w14:paraId="28FA1C47" w14:textId="77777777">
            <w:pPr>
              <w:rPr>
                <w:sz w:val="2"/>
              </w:rPr>
            </w:pPr>
          </w:p>
        </w:tc>
        <w:tc>
          <w:tcPr>
            <w:tcW w:w="1260" w:type="dxa"/>
            <w:tcMar>
              <w:top w:w="0" w:type="dxa"/>
              <w:left w:w="0" w:type="dxa"/>
              <w:bottom w:w="0" w:type="dxa"/>
              <w:right w:w="0" w:type="dxa"/>
            </w:tcMar>
          </w:tcPr>
          <w:p w:rsidR="00D45EAF" w14:paraId="1E1B9747" w14:textId="77777777">
            <w:pPr>
              <w:rPr>
                <w:sz w:val="2"/>
              </w:rPr>
            </w:pPr>
          </w:p>
        </w:tc>
        <w:tc>
          <w:tcPr>
            <w:tcW w:w="440" w:type="dxa"/>
            <w:tcMar>
              <w:top w:w="0" w:type="dxa"/>
              <w:left w:w="0" w:type="dxa"/>
              <w:bottom w:w="0" w:type="dxa"/>
              <w:right w:w="0" w:type="dxa"/>
            </w:tcMar>
          </w:tcPr>
          <w:p w:rsidR="00D45EAF" w14:paraId="23873D36" w14:textId="77777777">
            <w:pPr>
              <w:rPr>
                <w:sz w:val="2"/>
              </w:rPr>
            </w:pPr>
          </w:p>
        </w:tc>
      </w:tr>
      <w:tr w14:paraId="337BDC8E" w14:textId="77777777">
        <w:tblPrEx>
          <w:tblW w:w="0" w:type="auto"/>
          <w:tblInd w:w="880" w:type="dxa"/>
          <w:tblLayout w:type="fixed"/>
          <w:tblLook w:val="04A0"/>
        </w:tblPrEx>
        <w:trPr>
          <w:trHeight w:hRule="exact" w:val="105"/>
        </w:trPr>
        <w:tc>
          <w:tcPr>
            <w:tcW w:w="11000" w:type="dxa"/>
            <w:gridSpan w:val="8"/>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D45EAF" w14:paraId="49BB5A16" w14:textId="77777777">
            <w:pPr>
              <w:pStyle w:val="NormalNoContent"/>
            </w:pPr>
          </w:p>
        </w:tc>
      </w:tr>
    </w:tbl>
    <w:p w:rsidR="00D45EAF" w14:paraId="31C8EFE8" w14:textId="77777777">
      <w:pPr>
        <w:spacing w:line="105" w:lineRule="exact"/>
        <w:rPr>
          <w:sz w:val="11"/>
        </w:rPr>
      </w:pPr>
      <w:r>
        <w:t xml:space="preserve"> </w:t>
      </w:r>
    </w:p>
    <w:p w:rsidR="00D45EAF" w14:paraId="04A8533A" w14:textId="77777777">
      <w:pPr>
        <w:ind w:left="10280" w:right="20"/>
        <w:rPr>
          <w:rFonts w:ascii="Arial" w:eastAsia="Arial" w:hAnsi="Arial" w:cs="Arial"/>
          <w:color w:val="232323"/>
          <w:sz w:val="18"/>
          <w:lang w:val="fr-FR"/>
        </w:rPr>
        <w:sectPr>
          <w:headerReference w:type="default" r:id="rId5"/>
          <w:footerReference w:type="default" r:id="rId6"/>
          <w:pgSz w:w="11900" w:h="16840"/>
          <w:pgMar w:top="0" w:right="0" w:bottom="0" w:left="0" w:header="0" w:footer="0" w:gutter="0"/>
          <w:cols w:space="720"/>
          <w:docGrid w:linePitch="360"/>
        </w:sectPr>
      </w:pPr>
      <w:bookmarkStart w:id="1" w:name="COVER_END"/>
      <w:bookmarkEnd w:id="1"/>
    </w:p>
    <w:p w:rsidR="00D45EAF" w14:paraId="488D9789" w14:textId="77777777">
      <w:pPr>
        <w:spacing w:line="15" w:lineRule="exact"/>
        <w:rPr>
          <w:sz w:val="2"/>
        </w:rPr>
      </w:pPr>
    </w:p>
    <w:p w:rsidR="00D45EAF" w14:paraId="7AFB36D6" w14:textId="77777777">
      <w:pPr>
        <w:pStyle w:val="TechnicalBookmark"/>
        <w:rPr>
          <w:lang w:val="fr-FR"/>
        </w:rPr>
      </w:pPr>
      <w:r>
        <w:rPr>
          <w:lang w:val="fr-FR"/>
        </w:rPr>
        <w:fldChar w:fldCharType="begin"/>
      </w:r>
      <w:r>
        <w:rPr>
          <w:lang w:val="fr-FR"/>
        </w:rPr>
        <w:instrText xml:space="preserve"> SET CAF4E20B04293BE37CE3AA42C20B7516 "" </w:instrText>
      </w:r>
      <w:r>
        <w:rPr>
          <w:lang w:val="fr-FR"/>
        </w:rPr>
        <w:fldChar w:fldCharType="separate"/>
      </w:r>
      <w:bookmarkStart w:id="2" w:name="CAF4E20B04293BE37CE3AA42C20B7516"/>
      <w:bookmarkEnd w:id="2"/>
      <w:r>
        <w:rPr>
          <w:lang w:val="fr-FR"/>
        </w:rPr>
        <w:fldChar w:fldCharType="end"/>
      </w:r>
    </w:p>
    <w:p w:rsidR="00D45EAF" w14:paraId="1273A84E" w14:textId="77777777">
      <w:pPr>
        <w:pStyle w:val="H1"/>
        <w:rPr>
          <w:lang w:val="fr-FR"/>
        </w:rPr>
      </w:pPr>
      <w:bookmarkStart w:id="3" w:name="Etat_du_patrimoine_en_EUR"/>
      <w:bookmarkEnd w:id="3"/>
      <w:r>
        <w:rPr>
          <w:lang w:val="fr-FR"/>
        </w:rPr>
        <w:t>Etat du patrimoine en EUR</w:t>
      </w:r>
    </w:p>
    <w:p w:rsidR="00D45EAF" w14:paraId="7A0C75D9" w14:textId="77777777">
      <w:pPr>
        <w:pStyle w:val="RefToc1"/>
        <w:rPr>
          <w:lang w:val="fr-FR"/>
        </w:rPr>
      </w:pPr>
      <w:bookmarkStart w:id="4" w:name="BK_6B6AB55AD17959C0B12AE6F48CF8C3BA"/>
      <w:bookmarkEnd w:id="4"/>
      <w:r>
        <w:rPr>
          <w:lang w:val="fr-FR"/>
        </w:rPr>
        <w:t>Etat du patrimoine en EUR</w:t>
      </w:r>
    </w:p>
    <w:p w:rsidR="00D45EAF" w14:paraId="4B120AE8" w14:textId="77777777">
      <w:pPr>
        <w:pStyle w:val="TechnicalBookmark"/>
        <w:rPr>
          <w:lang w:val="fr-FR"/>
        </w:rPr>
      </w:pPr>
      <w:r>
        <w:rPr>
          <w:lang w:val="fr-FR"/>
        </w:rPr>
        <w:fldChar w:fldCharType="begin"/>
      </w:r>
      <w:r>
        <w:rPr>
          <w:lang w:val="fr-FR"/>
        </w:rPr>
        <w:instrText xml:space="preserve"> SET BC60226063E62C519C911F8F6D2059C8 "" </w:instrText>
      </w:r>
      <w:r>
        <w:rPr>
          <w:lang w:val="fr-FR"/>
        </w:rPr>
        <w:fldChar w:fldCharType="separate"/>
      </w:r>
      <w:bookmarkStart w:id="5" w:name="BC60226063E62C519C911F8F6D2059C8"/>
      <w:bookmarkEnd w:id="5"/>
      <w:r>
        <w:rPr>
          <w:lang w:val="fr-FR"/>
        </w:rPr>
        <w:fldChar w:fldCharType="end"/>
      </w:r>
    </w:p>
    <w:p w:rsidR="00D45EAF" w14:paraId="0E39308A" w14:textId="77777777">
      <w:pPr>
        <w:pStyle w:val="TechnicalBookmark"/>
        <w:rPr>
          <w:lang w:val="fr-FR"/>
        </w:rPr>
      </w:pPr>
    </w:p>
    <w:tbl>
      <w:tblPr>
        <w:tblW w:w="5000" w:type="pct"/>
        <w:tblLayout w:type="fixed"/>
        <w:tblLook w:val="04A0"/>
      </w:tblPr>
      <w:tblGrid>
        <w:gridCol w:w="7470"/>
        <w:gridCol w:w="2152"/>
      </w:tblGrid>
      <w:tr w14:paraId="76EF8A07"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4307D1D5"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1E09BEF5" w14:textId="77777777">
            <w:pPr>
              <w:pStyle w:val="EnteteTabLastColBordure"/>
              <w:spacing w:line="184" w:lineRule="exact"/>
              <w:rPr>
                <w:lang w:val="fr-FR"/>
              </w:rPr>
            </w:pPr>
            <w:r>
              <w:rPr>
                <w:lang w:val="fr-FR"/>
              </w:rPr>
              <w:t>Montant à l'arrêté périodique (*)</w:t>
            </w:r>
          </w:p>
        </w:tc>
      </w:tr>
      <w:tr w14:paraId="16C53B05"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D45EAF" w14:paraId="5E8F2441" w14:textId="77777777">
            <w:pPr>
              <w:pStyle w:val="Tab1FirstColNonGras"/>
              <w:rPr>
                <w:lang w:val="fr-FR"/>
              </w:rPr>
            </w:pPr>
            <w:r>
              <w:rPr>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46EB93D" w14:textId="77777777">
            <w:pPr>
              <w:pStyle w:val="Tab1LastColNonGras"/>
              <w:rPr>
                <w:lang w:val="fr-FR"/>
              </w:rPr>
            </w:pPr>
            <w:r>
              <w:rPr>
                <w:lang w:val="fr-FR"/>
              </w:rPr>
              <w:t>125 079 315,65</w:t>
            </w:r>
          </w:p>
        </w:tc>
      </w:tr>
      <w:tr w14:paraId="41C4C04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D45EAF" w14:paraId="2775EAD6"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1BEDA2C" w14:textId="77777777">
            <w:pPr>
              <w:pStyle w:val="Tab1LastColNonGras"/>
              <w:rPr>
                <w:lang w:val="fr-FR"/>
              </w:rPr>
            </w:pPr>
            <w:r>
              <w:rPr>
                <w:lang w:val="fr-FR"/>
              </w:rPr>
              <w:t>1 380 039,43</w:t>
            </w:r>
          </w:p>
        </w:tc>
      </w:tr>
      <w:tr w14:paraId="7D77BDA9"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D45EAF" w14:paraId="3411F642"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02102DE" w14:textId="77777777">
            <w:pPr>
              <w:pStyle w:val="Tab1LastColNonGras"/>
              <w:rPr>
                <w:lang w:val="fr-FR"/>
              </w:rPr>
            </w:pPr>
            <w:r>
              <w:rPr>
                <w:lang w:val="fr-FR"/>
              </w:rPr>
              <w:t>14 240 968,81</w:t>
            </w:r>
          </w:p>
        </w:tc>
      </w:tr>
      <w:tr w14:paraId="18F4F587"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D45EAF" w14:paraId="75B3F361" w14:textId="77777777">
            <w:pPr>
              <w:pStyle w:val="Tab1FirstColNonGras"/>
              <w:rPr>
                <w:lang w:val="fr-FR"/>
              </w:rPr>
            </w:pPr>
            <w:r>
              <w:rPr>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38CBB2A" w14:textId="77777777">
            <w:pPr>
              <w:pStyle w:val="Tab1LastColNonGras"/>
              <w:rPr>
                <w:lang w:val="fr-FR"/>
              </w:rPr>
            </w:pPr>
            <w:r>
              <w:rPr>
                <w:lang w:val="fr-FR"/>
              </w:rPr>
              <w:t>140 700 323,89</w:t>
            </w:r>
          </w:p>
        </w:tc>
      </w:tr>
      <w:tr w14:paraId="45A5555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D45EAF" w14:paraId="087C0986"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986061D" w14:textId="77777777">
            <w:pPr>
              <w:pStyle w:val="Tab1LastColNonGras"/>
              <w:rPr>
                <w:lang w:val="fr-FR"/>
              </w:rPr>
            </w:pPr>
            <w:r>
              <w:rPr>
                <w:lang w:val="fr-FR"/>
              </w:rPr>
              <w:t>-6 074 658,85</w:t>
            </w:r>
          </w:p>
        </w:tc>
      </w:tr>
      <w:tr w14:paraId="70010FD1"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D45EAF" w14:paraId="72C8878E" w14:textId="77777777">
            <w:pPr>
              <w:pStyle w:val="Tab1FirstColNonGrasBordureDown"/>
              <w:rPr>
                <w:lang w:val="fr-FR"/>
              </w:rPr>
            </w:pPr>
            <w:r>
              <w:rPr>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2054A53" w14:textId="77777777">
            <w:pPr>
              <w:pStyle w:val="Tab1LastColNonGrasBordureDown"/>
              <w:rPr>
                <w:lang w:val="fr-FR"/>
              </w:rPr>
            </w:pPr>
            <w:r>
              <w:rPr>
                <w:lang w:val="fr-FR"/>
              </w:rPr>
              <w:t>134 625 665,04</w:t>
            </w:r>
          </w:p>
        </w:tc>
      </w:tr>
    </w:tbl>
    <w:p w:rsidR="00D45EAF" w14:paraId="73C8B192" w14:textId="77777777">
      <w:pPr>
        <w:pStyle w:val="TechnicalBookmark"/>
        <w:rPr>
          <w:lang w:val="fr-FR"/>
        </w:rPr>
      </w:pPr>
    </w:p>
    <w:p w:rsidR="00D45EAF" w14:paraId="75511690" w14:textId="77777777">
      <w:pPr>
        <w:pStyle w:val="TableNote"/>
        <w:spacing w:after="30"/>
        <w:rPr>
          <w:lang w:val="fr-FR"/>
        </w:rPr>
      </w:pPr>
      <w:r>
        <w:rPr>
          <w:lang w:val="fr-FR"/>
        </w:rPr>
        <w:t>(*) Les montants sont signés</w:t>
      </w:r>
    </w:p>
    <w:p w:rsidR="00D45EAF" w14:paraId="42DB7B23" w14:textId="77777777">
      <w:pPr>
        <w:pStyle w:val="BreakLine"/>
        <w:rPr>
          <w:lang w:val="fr-FR"/>
        </w:rPr>
      </w:pPr>
      <w:r>
        <w:rPr>
          <w:lang w:val="fr-FR"/>
        </w:rPr>
        <w:t xml:space="preserve"> </w:t>
      </w:r>
    </w:p>
    <w:p w:rsidR="00D45EAF" w14:paraId="790FCC0C" w14:textId="77777777">
      <w:pPr>
        <w:pStyle w:val="TechnicalBookmark"/>
        <w:rPr>
          <w:lang w:val="fr-FR"/>
        </w:rPr>
      </w:pPr>
      <w:r>
        <w:rPr>
          <w:lang w:val="fr-FR"/>
        </w:rPr>
        <w:fldChar w:fldCharType="begin"/>
      </w:r>
      <w:r>
        <w:rPr>
          <w:lang w:val="fr-FR"/>
        </w:rPr>
        <w:instrText xml:space="preserve"> SET 08ABABBE8815CB52E4FDB3CDE6AE883E "" </w:instrText>
      </w:r>
      <w:r>
        <w:rPr>
          <w:lang w:val="fr-FR"/>
        </w:rPr>
        <w:fldChar w:fldCharType="separate"/>
      </w:r>
      <w:bookmarkStart w:id="6" w:name="08ABABBE8815CB52E4FDB3CDE6AE883E"/>
      <w:bookmarkEnd w:id="6"/>
      <w:r>
        <w:rPr>
          <w:lang w:val="fr-FR"/>
        </w:rPr>
        <w:fldChar w:fldCharType="end"/>
      </w:r>
    </w:p>
    <w:p w:rsidR="00D45EAF" w14:paraId="6E13DC7F" w14:textId="77777777">
      <w:pPr>
        <w:pStyle w:val="H1SPACEBEFORE"/>
        <w:ind w:right="2400"/>
        <w:rPr>
          <w:lang w:val="fr-FR"/>
        </w:rPr>
      </w:pPr>
      <w:r>
        <w:rPr>
          <w:lang w:val="fr-FR"/>
        </w:rPr>
        <w:t>|</w:t>
      </w:r>
    </w:p>
    <w:p w:rsidR="00D45EAF" w14:paraId="0AFEE2F6" w14:textId="77777777">
      <w:pPr>
        <w:pStyle w:val="H1"/>
        <w:rPr>
          <w:lang w:val="fr-FR"/>
        </w:rPr>
      </w:pPr>
      <w:bookmarkStart w:id="7" w:name="Nombre_de_parts_en_circulation_et_valeur"/>
      <w:bookmarkEnd w:id="7"/>
      <w:r>
        <w:rPr>
          <w:lang w:val="fr-FR"/>
        </w:rPr>
        <w:t>Nombre de parts en circulation et valeur nette d'inventaire par part</w:t>
      </w:r>
    </w:p>
    <w:p w:rsidR="00D45EAF" w14:paraId="6F559D5A" w14:textId="77777777">
      <w:pPr>
        <w:pStyle w:val="RefToc1"/>
        <w:rPr>
          <w:lang w:val="fr-FR"/>
        </w:rPr>
      </w:pPr>
      <w:bookmarkStart w:id="8" w:name="BK_5FC29098830DA85CB78F6B7A7A369631"/>
      <w:bookmarkEnd w:id="8"/>
      <w:r>
        <w:rPr>
          <w:lang w:val="fr-FR"/>
        </w:rPr>
        <w:t>Nombre de parts en circulation et valeur nette d'inventaire par part</w:t>
      </w:r>
    </w:p>
    <w:p w:rsidR="00D45EAF" w14:paraId="4282896B" w14:textId="77777777">
      <w:pPr>
        <w:pStyle w:val="TechnicalBookmark"/>
        <w:rPr>
          <w:lang w:val="fr-FR"/>
        </w:rPr>
      </w:pPr>
      <w:r>
        <w:rPr>
          <w:lang w:val="fr-FR"/>
        </w:rPr>
        <w:fldChar w:fldCharType="begin"/>
      </w:r>
      <w:r>
        <w:rPr>
          <w:lang w:val="fr-FR"/>
        </w:rPr>
        <w:instrText xml:space="preserve"> SET A47D7C6CB1FB099BD6E1D4B11CF2A5FD "" </w:instrText>
      </w:r>
      <w:r>
        <w:rPr>
          <w:lang w:val="fr-FR"/>
        </w:rPr>
        <w:fldChar w:fldCharType="separate"/>
      </w:r>
      <w:bookmarkStart w:id="9" w:name="A47D7C6CB1FB099BD6E1D4B11CF2A5FD"/>
      <w:bookmarkEnd w:id="9"/>
      <w:r>
        <w:rPr>
          <w:lang w:val="fr-FR"/>
        </w:rPr>
        <w:fldChar w:fldCharType="end"/>
      </w:r>
    </w:p>
    <w:p w:rsidR="00D45EAF" w14:paraId="24DEB44D" w14:textId="77777777">
      <w:pPr>
        <w:pStyle w:val="TechnicalBookmark"/>
        <w:rPr>
          <w:lang w:val="fr-FR"/>
        </w:rPr>
      </w:pPr>
    </w:p>
    <w:tbl>
      <w:tblPr>
        <w:tblW w:w="5000" w:type="pct"/>
        <w:tblLayout w:type="fixed"/>
        <w:tblLook w:val="04A0"/>
      </w:tblPr>
      <w:tblGrid>
        <w:gridCol w:w="3724"/>
        <w:gridCol w:w="1116"/>
        <w:gridCol w:w="1594"/>
        <w:gridCol w:w="1594"/>
        <w:gridCol w:w="1594"/>
      </w:tblGrid>
      <w:tr w14:paraId="1D0442D7"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0EB7AD11" w14:textId="77777777">
            <w:pPr>
              <w:pStyle w:val="EnteteTabFirstColBordureCentre"/>
              <w:rPr>
                <w:lang w:val="fr-FR"/>
              </w:rPr>
            </w:pPr>
            <w:r>
              <w:rPr>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7771668" w14:textId="77777777">
            <w:pPr>
              <w:pStyle w:val="EnteteTabMiddleColBordure"/>
              <w:rPr>
                <w:lang w:val="fr-FR"/>
              </w:rPr>
            </w:pPr>
            <w:r>
              <w:rPr>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EA35438" w14:textId="77777777">
            <w:pPr>
              <w:pStyle w:val="EnteteTabMiddleColBordure"/>
              <w:rPr>
                <w:lang w:val="fr-FR"/>
              </w:rPr>
            </w:pPr>
            <w:r>
              <w:rPr>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AE2CA47" w14:textId="77777777">
            <w:pPr>
              <w:pStyle w:val="EnteteTabMiddleColBordure"/>
              <w:spacing w:line="184" w:lineRule="exact"/>
              <w:rPr>
                <w:lang w:val="fr-FR"/>
              </w:rPr>
            </w:pPr>
            <w:r>
              <w:rPr>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3976C8DB" w14:textId="77777777">
            <w:pPr>
              <w:pStyle w:val="EnteteTabLastColBordure"/>
              <w:spacing w:line="184" w:lineRule="exact"/>
              <w:rPr>
                <w:lang w:val="fr-FR"/>
              </w:rPr>
            </w:pPr>
            <w:r>
              <w:rPr>
                <w:lang w:val="fr-FR"/>
              </w:rPr>
              <w:t>Valeur nette d'inventaire par part</w:t>
            </w:r>
          </w:p>
        </w:tc>
      </w:tr>
      <w:tr w14:paraId="601BEAD0"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D45EAF" w14:paraId="4784FE4F" w14:textId="77777777">
            <w:pPr>
              <w:pStyle w:val="Tab1FirstColNonGrasBordureDown"/>
              <w:rPr>
                <w:lang w:val="fr-FR"/>
              </w:rPr>
            </w:pPr>
            <w:r>
              <w:rPr>
                <w:lang w:val="fr-FR"/>
              </w:rPr>
              <w:t>AMUNDI ACTIONS RESTRUCTURATIONS I-C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41CEC1F"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49B4FC7" w14:textId="77777777">
            <w:pPr>
              <w:pStyle w:val="Tab1MiddleColNonGrasBordureDown"/>
              <w:rPr>
                <w:lang w:val="fr-FR"/>
              </w:rPr>
            </w:pPr>
            <w:r>
              <w:rPr>
                <w:lang w:val="fr-FR"/>
              </w:rPr>
              <w:t>34 492,67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550826D" w14:textId="77777777">
            <w:pPr>
              <w:pStyle w:val="Tab1MiddleColNonGrasBordureDown"/>
              <w:rPr>
                <w:lang w:val="fr-FR"/>
              </w:rPr>
            </w:pPr>
            <w:r>
              <w:rPr>
                <w:lang w:val="fr-FR"/>
              </w:rPr>
              <w:t>0,212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CA85042" w14:textId="77777777">
            <w:pPr>
              <w:pStyle w:val="Tab1LastColNonGrasBordureDown"/>
              <w:rPr>
                <w:lang w:val="fr-FR"/>
              </w:rPr>
            </w:pPr>
            <w:r>
              <w:rPr>
                <w:lang w:val="fr-FR"/>
              </w:rPr>
              <w:t>162 701,27</w:t>
            </w:r>
          </w:p>
        </w:tc>
      </w:tr>
      <w:tr w14:paraId="4083F33E"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D45EAF" w14:paraId="2A0C0AB3" w14:textId="77777777">
            <w:pPr>
              <w:pStyle w:val="Tab1FirstColNonGrasBordureDown"/>
              <w:rPr>
                <w:lang w:val="fr-FR"/>
              </w:rPr>
            </w:pPr>
            <w:r>
              <w:rPr>
                <w:lang w:val="fr-FR"/>
              </w:rPr>
              <w:t>AMUNDI ACTIONS RESTRUCTURATIONS P-C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B034667"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7B09AEF" w14:textId="77777777">
            <w:pPr>
              <w:pStyle w:val="Tab1MiddleColNonGrasBordureDown"/>
              <w:rPr>
                <w:lang w:val="fr-FR"/>
              </w:rPr>
            </w:pPr>
            <w:r>
              <w:rPr>
                <w:lang w:val="fr-FR"/>
              </w:rPr>
              <w:t>120 083 980,86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D34A189" w14:textId="77777777">
            <w:pPr>
              <w:pStyle w:val="Tab1MiddleColNonGrasBordureDown"/>
              <w:rPr>
                <w:lang w:val="fr-FR"/>
              </w:rPr>
            </w:pPr>
            <w:r>
              <w:rPr>
                <w:lang w:val="fr-FR"/>
              </w:rPr>
              <w:t>167 227,538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725CF06" w14:textId="77777777">
            <w:pPr>
              <w:pStyle w:val="Tab1LastColNonGrasBordureDown"/>
              <w:rPr>
                <w:lang w:val="fr-FR"/>
              </w:rPr>
            </w:pPr>
            <w:r>
              <w:rPr>
                <w:lang w:val="fr-FR"/>
              </w:rPr>
              <w:t>718,08</w:t>
            </w:r>
          </w:p>
        </w:tc>
      </w:tr>
      <w:tr w14:paraId="5D011432"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D45EAF" w14:paraId="2117781A" w14:textId="77777777">
            <w:pPr>
              <w:pStyle w:val="Tab1FirstColNonGrasBordureDown"/>
              <w:rPr>
                <w:lang w:val="fr-FR"/>
              </w:rPr>
            </w:pPr>
            <w:r>
              <w:rPr>
                <w:lang w:val="fr-FR"/>
              </w:rPr>
              <w:t>AMUNDI ACTIONS RESTRUCTURATIONS R-C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C674A79"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1A0D34E" w14:textId="77777777">
            <w:pPr>
              <w:pStyle w:val="Tab1MiddleColNonGrasBordureDown"/>
              <w:rPr>
                <w:lang w:val="fr-FR"/>
              </w:rPr>
            </w:pPr>
            <w:r>
              <w:rPr>
                <w:lang w:val="fr-FR"/>
              </w:rPr>
              <w:t>221,99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1D73EE3" w14:textId="77777777">
            <w:pPr>
              <w:pStyle w:val="Tab1MiddleColNonGrasBordureDown"/>
              <w:rPr>
                <w:lang w:val="fr-FR"/>
              </w:rPr>
            </w:pPr>
            <w:r>
              <w:rPr>
                <w:lang w:val="fr-FR"/>
              </w:rPr>
              <w:t>2,000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994655A" w14:textId="77777777">
            <w:pPr>
              <w:pStyle w:val="Tab1LastColNonGrasBordureDown"/>
              <w:rPr>
                <w:lang w:val="fr-FR"/>
              </w:rPr>
            </w:pPr>
            <w:r>
              <w:rPr>
                <w:lang w:val="fr-FR"/>
              </w:rPr>
              <w:t>110,99</w:t>
            </w:r>
          </w:p>
        </w:tc>
      </w:tr>
      <w:tr w14:paraId="6DEBEEBA"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D45EAF" w14:paraId="0D70AE97" w14:textId="77777777">
            <w:pPr>
              <w:pStyle w:val="Tab1FirstColNonGrasBordureDown"/>
              <w:rPr>
                <w:lang w:val="fr-FR"/>
              </w:rPr>
            </w:pPr>
            <w:r>
              <w:rPr>
                <w:lang w:val="fr-FR"/>
              </w:rPr>
              <w:t>AMUNDI ACTIONS RESTRUCTURATIONS Z-D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6E683F7" w14:textId="533CC8C7">
            <w:pPr>
              <w:pStyle w:val="Tab1MiddleColNonGrasBordureDownCentre"/>
              <w:rPr>
                <w:lang w:val="fr-FR"/>
              </w:rPr>
            </w:pPr>
            <w:r>
              <w:rPr>
                <w:lang w:val="fr-FR"/>
              </w:rPr>
              <w:t>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4615B8B" w14:textId="77777777">
            <w:pPr>
              <w:pStyle w:val="Tab1MiddleColNonGrasBordureDown"/>
              <w:rPr>
                <w:lang w:val="fr-FR"/>
              </w:rPr>
            </w:pPr>
            <w:r>
              <w:rPr>
                <w:lang w:val="fr-FR"/>
              </w:rPr>
              <w:t>14 451 800,36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601C1E7" w14:textId="77777777">
            <w:pPr>
              <w:pStyle w:val="Tab1MiddleColNonGrasBordureDown"/>
              <w:rPr>
                <w:lang w:val="fr-FR"/>
              </w:rPr>
            </w:pPr>
            <w:r>
              <w:rPr>
                <w:lang w:val="fr-FR"/>
              </w:rPr>
              <w:t>101,136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C78B606" w14:textId="77777777">
            <w:pPr>
              <w:pStyle w:val="Tab1LastColNonGrasBordureDown"/>
              <w:rPr>
                <w:lang w:val="fr-FR"/>
              </w:rPr>
            </w:pPr>
            <w:r>
              <w:rPr>
                <w:lang w:val="fr-FR"/>
              </w:rPr>
              <w:t>142 894,71</w:t>
            </w:r>
          </w:p>
        </w:tc>
      </w:tr>
      <w:tr w14:paraId="2F59865C"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D45EAF" w14:paraId="0F323ACD" w14:textId="77777777">
            <w:pPr>
              <w:pStyle w:val="Tab1FirstColNonGrasBordureDown"/>
              <w:rPr>
                <w:lang w:val="fr-FR"/>
              </w:rPr>
            </w:pPr>
            <w:r>
              <w:rPr>
                <w:lang w:val="fr-FR"/>
              </w:rPr>
              <w:t>CAAM ACTIONS RESTRUCTURATIONS PM-C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5068D3D"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7650A91" w14:textId="77777777">
            <w:pPr>
              <w:pStyle w:val="Tab1MiddleColNonGrasBordureDown"/>
              <w:rPr>
                <w:lang w:val="fr-FR"/>
              </w:rPr>
            </w:pPr>
            <w:r>
              <w:rPr>
                <w:lang w:val="fr-FR"/>
              </w:rPr>
              <w:t>55 169,16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A53395D" w14:textId="77777777">
            <w:pPr>
              <w:pStyle w:val="Tab1MiddleColNonGrasBordureDown"/>
              <w:rPr>
                <w:lang w:val="fr-FR"/>
              </w:rPr>
            </w:pPr>
            <w:r>
              <w:rPr>
                <w:lang w:val="fr-FR"/>
              </w:rPr>
              <w:t>346,466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5CC72B6" w14:textId="77777777">
            <w:pPr>
              <w:pStyle w:val="Tab1LastColNonGrasBordureDown"/>
              <w:rPr>
                <w:lang w:val="fr-FR"/>
              </w:rPr>
            </w:pPr>
            <w:r>
              <w:rPr>
                <w:lang w:val="fr-FR"/>
              </w:rPr>
              <w:t>159,23</w:t>
            </w:r>
          </w:p>
        </w:tc>
      </w:tr>
    </w:tbl>
    <w:p w:rsidR="00D45EAF" w14:paraId="188453E3" w14:textId="77777777">
      <w:pPr>
        <w:pStyle w:val="TechnicalBookmark"/>
        <w:rPr>
          <w:lang w:val="fr-FR"/>
        </w:rPr>
        <w:sectPr>
          <w:headerReference w:type="default" r:id="rId7"/>
          <w:footerReference w:type="default" r:id="rId8"/>
          <w:pgSz w:w="11900" w:h="16840"/>
          <w:pgMar w:top="2154" w:right="1134" w:bottom="1134" w:left="1134" w:header="400" w:footer="400" w:gutter="0"/>
          <w:cols w:space="720"/>
        </w:sectPr>
      </w:pPr>
    </w:p>
    <w:p w:rsidR="00D45EAF" w14:paraId="2792E47D" w14:textId="77777777">
      <w:pPr>
        <w:spacing w:line="15" w:lineRule="exact"/>
        <w:rPr>
          <w:sz w:val="2"/>
        </w:rPr>
      </w:pPr>
    </w:p>
    <w:p w:rsidR="00D45EAF" w14:paraId="49544BA7" w14:textId="77777777">
      <w:pPr>
        <w:pStyle w:val="TechnicalBookmark"/>
        <w:rPr>
          <w:lang w:val="fr-FR"/>
        </w:rPr>
      </w:pPr>
      <w:r>
        <w:rPr>
          <w:lang w:val="fr-FR"/>
        </w:rPr>
        <w:fldChar w:fldCharType="begin"/>
      </w:r>
      <w:r>
        <w:rPr>
          <w:lang w:val="fr-FR"/>
        </w:rPr>
        <w:instrText xml:space="preserve"> SET DFB505DE4FC37D48D731EF37B17FD960 "" </w:instrText>
      </w:r>
      <w:r>
        <w:rPr>
          <w:lang w:val="fr-FR"/>
        </w:rPr>
        <w:fldChar w:fldCharType="separate"/>
      </w:r>
      <w:bookmarkStart w:id="10" w:name="DFB505DE4FC37D48D731EF37B17FD960"/>
      <w:bookmarkEnd w:id="10"/>
      <w:r>
        <w:rPr>
          <w:lang w:val="fr-FR"/>
        </w:rPr>
        <w:fldChar w:fldCharType="end"/>
      </w:r>
    </w:p>
    <w:p w:rsidR="00D45EAF" w14:paraId="41E72101" w14:textId="77777777">
      <w:pPr>
        <w:pStyle w:val="H1"/>
        <w:rPr>
          <w:lang w:val="fr-FR"/>
        </w:rPr>
      </w:pPr>
      <w:bookmarkStart w:id="11" w:name="Eléments_du_portefeuille_titres"/>
      <w:bookmarkEnd w:id="11"/>
      <w:r>
        <w:rPr>
          <w:lang w:val="fr-FR"/>
        </w:rPr>
        <w:t>Eléments du portefeuille titres</w:t>
      </w:r>
    </w:p>
    <w:p w:rsidR="00D45EAF" w14:paraId="5AEA0D50" w14:textId="77777777">
      <w:pPr>
        <w:pStyle w:val="RefToc1"/>
        <w:rPr>
          <w:lang w:val="fr-FR"/>
        </w:rPr>
      </w:pPr>
      <w:bookmarkStart w:id="12" w:name="BK_087A59EF53C1FBD2097E123C1ABCE783"/>
      <w:bookmarkEnd w:id="12"/>
      <w:r>
        <w:rPr>
          <w:lang w:val="fr-FR"/>
        </w:rPr>
        <w:t>Eléments du portefeuille titres</w:t>
      </w:r>
    </w:p>
    <w:p w:rsidR="00D45EAF" w14:paraId="600D89C1" w14:textId="77777777">
      <w:pPr>
        <w:pStyle w:val="TechnicalBookmark"/>
        <w:rPr>
          <w:lang w:val="fr-FR"/>
        </w:rPr>
      </w:pPr>
      <w:r>
        <w:rPr>
          <w:lang w:val="fr-FR"/>
        </w:rPr>
        <w:fldChar w:fldCharType="begin"/>
      </w:r>
      <w:r>
        <w:rPr>
          <w:lang w:val="fr-FR"/>
        </w:rPr>
        <w:instrText xml:space="preserve"> SET 36C0552339D2DEC5B31C6EB80E4F14FE "" </w:instrText>
      </w:r>
      <w:r>
        <w:rPr>
          <w:lang w:val="fr-FR"/>
        </w:rPr>
        <w:fldChar w:fldCharType="separate"/>
      </w:r>
      <w:bookmarkStart w:id="13" w:name="36C0552339D2DEC5B31C6EB80E4F14FE"/>
      <w:bookmarkEnd w:id="13"/>
      <w:r>
        <w:rPr>
          <w:lang w:val="fr-FR"/>
        </w:rPr>
        <w:fldChar w:fldCharType="end"/>
      </w:r>
    </w:p>
    <w:p w:rsidR="00D45EAF" w14:paraId="026AAD33" w14:textId="77777777">
      <w:pPr>
        <w:pStyle w:val="TechnicalBookmark"/>
        <w:rPr>
          <w:lang w:val="fr-FR"/>
        </w:rPr>
      </w:pPr>
    </w:p>
    <w:tbl>
      <w:tblPr>
        <w:tblW w:w="5000" w:type="pct"/>
        <w:tblLayout w:type="fixed"/>
        <w:tblLook w:val="04A0"/>
      </w:tblPr>
      <w:tblGrid>
        <w:gridCol w:w="5717"/>
        <w:gridCol w:w="1953"/>
        <w:gridCol w:w="1952"/>
      </w:tblGrid>
      <w:tr w14:paraId="084ADBD5"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51832936"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FD0D27D"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7927D608" w14:textId="77777777">
            <w:pPr>
              <w:pStyle w:val="EnteteTabLastColBordure"/>
              <w:spacing w:line="184" w:lineRule="exact"/>
              <w:rPr>
                <w:lang w:val="fr-FR"/>
              </w:rPr>
            </w:pPr>
            <w:r>
              <w:rPr>
                <w:lang w:val="fr-FR"/>
              </w:rPr>
              <w:t>Pourcentage total des actifs (**)</w:t>
            </w:r>
          </w:p>
        </w:tc>
      </w:tr>
      <w:tr w14:paraId="06E2CDF8"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D45EAF" w14:paraId="3AE035A6"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4676EEC8" w14:textId="77777777">
            <w:pPr>
              <w:pStyle w:val="Tab1MiddleColNonGras"/>
              <w:rPr>
                <w:lang w:val="fr-FR"/>
              </w:rPr>
            </w:pPr>
            <w:r>
              <w:rPr>
                <w:lang w:val="fr-FR"/>
              </w:rPr>
              <w:t>78,89</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5BB34173" w14:textId="77777777">
            <w:pPr>
              <w:pStyle w:val="Tab1LastColNonGras"/>
              <w:rPr>
                <w:lang w:val="fr-FR"/>
              </w:rPr>
            </w:pPr>
            <w:r>
              <w:rPr>
                <w:lang w:val="fr-FR"/>
              </w:rPr>
              <w:t>75,48</w:t>
            </w:r>
          </w:p>
        </w:tc>
      </w:tr>
      <w:tr w14:paraId="5B58C55F"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D45EAF" w14:paraId="460459DE"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2FF86B06"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682E82B2" w14:textId="77777777">
            <w:pPr>
              <w:pStyle w:val="Tab1LastColNonGrasNoContent"/>
              <w:rPr>
                <w:sz w:val="16"/>
                <w:lang w:val="fr-FR"/>
              </w:rPr>
            </w:pPr>
          </w:p>
        </w:tc>
      </w:tr>
      <w:tr w14:paraId="00B9CDBF"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7798BE20"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9C2D20E"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2012374" w14:textId="77777777">
            <w:pPr>
              <w:pStyle w:val="Tab1LastColNonGrasBordureDownNoContent"/>
              <w:rPr>
                <w:sz w:val="16"/>
                <w:lang w:val="fr-FR"/>
              </w:rPr>
            </w:pPr>
          </w:p>
        </w:tc>
      </w:tr>
      <w:tr w14:paraId="4558CBDA" w14:textId="77777777">
        <w:tblPrEx>
          <w:tblW w:w="5000" w:type="pct"/>
          <w:tblLayout w:type="fixed"/>
          <w:tblLook w:val="04A0"/>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7316B921"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9C92649" w14:textId="77777777">
            <w:pPr>
              <w:pStyle w:val="Tab1MiddleColNonGrasBordureDown"/>
              <w:rPr>
                <w:lang w:val="fr-FR"/>
              </w:rPr>
            </w:pPr>
            <w:r>
              <w:rPr>
                <w:lang w:val="fr-FR"/>
              </w:rPr>
              <w:t>14,02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4CE9C8E" w14:textId="77777777">
            <w:pPr>
              <w:pStyle w:val="Tab1LastColNonGrasBordureDown"/>
              <w:rPr>
                <w:lang w:val="fr-FR"/>
              </w:rPr>
            </w:pPr>
            <w:r>
              <w:rPr>
                <w:lang w:val="fr-FR"/>
              </w:rPr>
              <w:t>13,41</w:t>
            </w:r>
          </w:p>
        </w:tc>
      </w:tr>
      <w:tr w14:paraId="096934F1"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7A9142FB"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1C3A0C1"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8FAD279" w14:textId="77777777">
            <w:pPr>
              <w:pStyle w:val="Tab1LastColNonGrasBordureDown"/>
              <w:rPr>
                <w:lang w:val="fr-FR"/>
              </w:rPr>
            </w:pPr>
            <w:r>
              <w:rPr>
                <w:lang w:val="fr-FR"/>
              </w:rPr>
              <w:t xml:space="preserve"> </w:t>
            </w:r>
          </w:p>
        </w:tc>
      </w:tr>
      <w:tr w14:paraId="167E143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2420B1E2"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554E4A6" w14:textId="77777777">
            <w:pPr>
              <w:pStyle w:val="Tab1MiddleColNonGrasBordureDown"/>
              <w:rPr>
                <w:lang w:val="fr-FR"/>
              </w:rPr>
            </w:pPr>
            <w:r>
              <w:rPr>
                <w:lang w:val="fr-FR"/>
              </w:rPr>
              <w:t>5,08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4D47AF6" w14:textId="77777777">
            <w:pPr>
              <w:pStyle w:val="Tab1LastColNonGrasBordureDown"/>
              <w:rPr>
                <w:lang w:val="fr-FR"/>
              </w:rPr>
            </w:pPr>
            <w:r>
              <w:rPr>
                <w:lang w:val="fr-FR"/>
              </w:rPr>
              <w:t>4,86</w:t>
            </w:r>
          </w:p>
        </w:tc>
      </w:tr>
    </w:tbl>
    <w:p w:rsidR="00D45EAF" w14:paraId="7DDA9510" w14:textId="77777777">
      <w:pPr>
        <w:pStyle w:val="TechnicalBookmark"/>
        <w:rPr>
          <w:lang w:val="fr-FR"/>
        </w:rPr>
      </w:pPr>
    </w:p>
    <w:p w:rsidR="00D45EAF" w14:paraId="45957628" w14:textId="77777777">
      <w:pPr>
        <w:pStyle w:val="TableNote"/>
        <w:rPr>
          <w:lang w:val="fr-FR"/>
        </w:rPr>
      </w:pPr>
      <w:r>
        <w:rPr>
          <w:lang w:val="fr-FR"/>
        </w:rPr>
        <w:t>(*) Se reporter au f) de l’état du patrimoine</w:t>
      </w:r>
    </w:p>
    <w:p w:rsidR="00D45EAF" w14:paraId="11E2B360" w14:textId="77777777">
      <w:pPr>
        <w:pStyle w:val="TableNote"/>
        <w:rPr>
          <w:lang w:val="fr-FR"/>
        </w:rPr>
        <w:sectPr>
          <w:headerReference w:type="default" r:id="rId9"/>
          <w:footerReference w:type="default" r:id="rId10"/>
          <w:pgSz w:w="11900" w:h="16840"/>
          <w:pgMar w:top="2154" w:right="1134" w:bottom="1134" w:left="1134" w:header="400" w:footer="400" w:gutter="0"/>
          <w:cols w:space="720"/>
        </w:sectPr>
      </w:pPr>
      <w:r>
        <w:rPr>
          <w:lang w:val="fr-FR"/>
        </w:rPr>
        <w:t>(**) Se reporter au d) de l’état du patrimoine</w:t>
      </w:r>
      <w:r>
        <w:rPr>
          <w:lang w:val="fr-FR"/>
        </w:rPr>
        <w:cr/>
      </w:r>
    </w:p>
    <w:p w:rsidR="00D45EAF" w:rsidRPr="002F18D5" w14:paraId="4108315B" w14:textId="77777777">
      <w:pPr>
        <w:spacing w:line="15" w:lineRule="exact"/>
        <w:rPr>
          <w:sz w:val="2"/>
          <w:lang w:val="fr-FR"/>
        </w:rPr>
      </w:pPr>
    </w:p>
    <w:p w:rsidR="00D45EAF" w14:paraId="725A54D6" w14:textId="77777777">
      <w:pPr>
        <w:pStyle w:val="TechnicalBookmark"/>
        <w:rPr>
          <w:lang w:val="fr-FR"/>
        </w:rPr>
      </w:pPr>
      <w:r>
        <w:rPr>
          <w:lang w:val="fr-FR"/>
        </w:rPr>
        <w:fldChar w:fldCharType="begin"/>
      </w:r>
      <w:r>
        <w:rPr>
          <w:lang w:val="fr-FR"/>
        </w:rPr>
        <w:instrText xml:space="preserve"> SET 8BC9B4F6ECBADFA8D9B7D55A2EBC6CA8 "" </w:instrText>
      </w:r>
      <w:r>
        <w:rPr>
          <w:lang w:val="fr-FR"/>
        </w:rPr>
        <w:fldChar w:fldCharType="separate"/>
      </w:r>
      <w:bookmarkStart w:id="14" w:name="8BC9B4F6ECBADFA8D9B7D55A2EBC6CA8"/>
      <w:bookmarkEnd w:id="14"/>
      <w:r>
        <w:rPr>
          <w:lang w:val="fr-FR"/>
        </w:rPr>
        <w:fldChar w:fldCharType="end"/>
      </w:r>
    </w:p>
    <w:p w:rsidR="00D45EAF" w14:paraId="0E757B59" w14:textId="77777777">
      <w:pPr>
        <w:pStyle w:val="H1"/>
        <w:rPr>
          <w:lang w:val="fr-FR"/>
        </w:rPr>
      </w:pPr>
      <w:bookmarkStart w:id="15" w:name="Répartition_des_actifs_du_A),_B),_C),_D)"/>
      <w:bookmarkEnd w:id="15"/>
      <w:r>
        <w:rPr>
          <w:lang w:val="fr-FR"/>
        </w:rPr>
        <w:t>Répartition des actifs du A), B), C), D) du portefeuille titres, par devise</w:t>
      </w:r>
    </w:p>
    <w:p w:rsidR="00D45EAF" w14:paraId="4C09C47F" w14:textId="77777777">
      <w:pPr>
        <w:pStyle w:val="RefToc1"/>
        <w:rPr>
          <w:lang w:val="fr-FR"/>
        </w:rPr>
      </w:pPr>
      <w:bookmarkStart w:id="16" w:name="BK_C0543A569821AC9CAD9C71D515083358"/>
      <w:bookmarkEnd w:id="16"/>
      <w:r>
        <w:rPr>
          <w:lang w:val="fr-FR"/>
        </w:rPr>
        <w:t>Répartition des actifs du A), B), C), D) du portefeuille titres, par devise</w:t>
      </w:r>
    </w:p>
    <w:p w:rsidR="00D45EAF" w14:paraId="2DC41AB3" w14:textId="77777777">
      <w:pPr>
        <w:pStyle w:val="TechnicalBookmark"/>
        <w:rPr>
          <w:lang w:val="fr-FR"/>
        </w:rPr>
      </w:pPr>
      <w:r>
        <w:rPr>
          <w:lang w:val="fr-FR"/>
        </w:rPr>
        <w:fldChar w:fldCharType="begin"/>
      </w:r>
      <w:r>
        <w:rPr>
          <w:lang w:val="fr-FR"/>
        </w:rPr>
        <w:instrText xml:space="preserve"> SET D81DFDDDFDE02B784BC5608337036606 "" </w:instrText>
      </w:r>
      <w:r>
        <w:rPr>
          <w:lang w:val="fr-FR"/>
        </w:rPr>
        <w:fldChar w:fldCharType="separate"/>
      </w:r>
      <w:bookmarkStart w:id="17" w:name="D81DFDDDFDE02B784BC5608337036606"/>
      <w:bookmarkEnd w:id="17"/>
      <w:r>
        <w:rPr>
          <w:lang w:val="fr-FR"/>
        </w:rPr>
        <w:fldChar w:fldCharType="end"/>
      </w:r>
    </w:p>
    <w:p w:rsidR="00D45EAF" w14:paraId="57410158" w14:textId="77777777">
      <w:pPr>
        <w:pStyle w:val="TechnicalBookmark"/>
        <w:rPr>
          <w:lang w:val="fr-FR"/>
        </w:rPr>
      </w:pPr>
    </w:p>
    <w:tbl>
      <w:tblPr>
        <w:tblW w:w="5000" w:type="pct"/>
        <w:tblLayout w:type="fixed"/>
        <w:tblLook w:val="04A0"/>
      </w:tblPr>
      <w:tblGrid>
        <w:gridCol w:w="3585"/>
        <w:gridCol w:w="917"/>
        <w:gridCol w:w="1574"/>
        <w:gridCol w:w="1594"/>
        <w:gridCol w:w="1952"/>
      </w:tblGrid>
      <w:tr w14:paraId="20F5FF59"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73DD6F46"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102B643"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016D61F"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7213C6C"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51180148" w14:textId="77777777">
            <w:pPr>
              <w:pStyle w:val="EnteteTabLastColBordure"/>
              <w:spacing w:line="184" w:lineRule="exact"/>
              <w:rPr>
                <w:lang w:val="fr-FR"/>
              </w:rPr>
            </w:pPr>
            <w:r>
              <w:rPr>
                <w:lang w:val="fr-FR"/>
              </w:rPr>
              <w:t>Pourcentage total des actifs (**)</w:t>
            </w:r>
          </w:p>
        </w:tc>
      </w:tr>
      <w:tr w14:paraId="695ACDBF"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D45EAF" w14:paraId="1851CB28" w14:textId="77777777">
            <w:pPr>
              <w:pStyle w:val="Tab1FirstColNonGrasBordureDown"/>
              <w:rPr>
                <w:lang w:val="fr-FR"/>
              </w:rPr>
            </w:pPr>
            <w:r>
              <w:rPr>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4EB7E7F" w14:textId="77777777">
            <w:pPr>
              <w:pStyle w:val="Tab1MiddleColNonGrasBordureDownCentre"/>
              <w:rPr>
                <w:lang w:val="fr-FR"/>
              </w:rPr>
            </w:pPr>
            <w:r>
              <w:rPr>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960941F" w14:textId="77777777">
            <w:pPr>
              <w:pStyle w:val="Tab1MiddleColNonGrasBordureDown"/>
              <w:rPr>
                <w:lang w:val="fr-FR"/>
              </w:rPr>
            </w:pPr>
            <w:r>
              <w:rPr>
                <w:lang w:val="fr-FR"/>
              </w:rPr>
              <w:t>104 703 275,95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91F35C3" w14:textId="77777777">
            <w:pPr>
              <w:pStyle w:val="Tab1MiddleColNonGrasBordureDown"/>
              <w:rPr>
                <w:lang w:val="fr-FR"/>
              </w:rPr>
            </w:pPr>
            <w:r>
              <w:rPr>
                <w:lang w:val="fr-FR"/>
              </w:rPr>
              <w:t>77,77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D5E6523" w14:textId="77777777">
            <w:pPr>
              <w:pStyle w:val="Tab1LastColNonGrasBordureDown"/>
              <w:rPr>
                <w:lang w:val="fr-FR"/>
              </w:rPr>
            </w:pPr>
            <w:r>
              <w:rPr>
                <w:lang w:val="fr-FR"/>
              </w:rPr>
              <w:t>74,42</w:t>
            </w:r>
          </w:p>
        </w:tc>
      </w:tr>
      <w:tr w14:paraId="04C41FC4"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D45EAF" w14:paraId="5B941704" w14:textId="77777777">
            <w:pPr>
              <w:pStyle w:val="Tab1FirstColNonGrasBordureDown"/>
              <w:rPr>
                <w:lang w:val="fr-FR"/>
              </w:rPr>
            </w:pPr>
            <w:r>
              <w:rPr>
                <w:lang w:val="fr-FR"/>
              </w:rPr>
              <w:t>Livre Sterling</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B43CD3E" w14:textId="77777777">
            <w:pPr>
              <w:pStyle w:val="Tab1MiddleColNonGrasBordureDownCentre"/>
              <w:rPr>
                <w:lang w:val="fr-FR"/>
              </w:rPr>
            </w:pPr>
            <w:r>
              <w:rPr>
                <w:lang w:val="fr-FR"/>
              </w:rPr>
              <w:t>GBP</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325A6BA" w14:textId="77777777">
            <w:pPr>
              <w:pStyle w:val="Tab1MiddleColNonGrasBordureDown"/>
              <w:rPr>
                <w:lang w:val="fr-FR"/>
              </w:rPr>
            </w:pPr>
            <w:r>
              <w:rPr>
                <w:lang w:val="fr-FR"/>
              </w:rPr>
              <w:t>11 591 457,20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67A1A4A" w14:textId="77777777">
            <w:pPr>
              <w:pStyle w:val="Tab1MiddleColNonGrasBordureDown"/>
              <w:rPr>
                <w:lang w:val="fr-FR"/>
              </w:rPr>
            </w:pPr>
            <w:r>
              <w:rPr>
                <w:lang w:val="fr-FR"/>
              </w:rPr>
              <w:t>8,61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54F7839" w14:textId="77777777">
            <w:pPr>
              <w:pStyle w:val="Tab1LastColNonGrasBordureDown"/>
              <w:rPr>
                <w:lang w:val="fr-FR"/>
              </w:rPr>
            </w:pPr>
            <w:r>
              <w:rPr>
                <w:lang w:val="fr-FR"/>
              </w:rPr>
              <w:t>8,24</w:t>
            </w:r>
          </w:p>
        </w:tc>
      </w:tr>
      <w:tr w14:paraId="65637D6B"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D45EAF" w14:paraId="73035BD2" w14:textId="77777777">
            <w:pPr>
              <w:pStyle w:val="Tab1FirstColNonGrasBordureDown"/>
              <w:rPr>
                <w:lang w:val="fr-FR"/>
              </w:rPr>
            </w:pPr>
            <w:r>
              <w:rPr>
                <w:lang w:val="fr-FR"/>
              </w:rPr>
              <w:t>Franc Suisse</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2E67B47" w14:textId="77777777">
            <w:pPr>
              <w:pStyle w:val="Tab1MiddleColNonGrasBordureDownCentre"/>
              <w:rPr>
                <w:lang w:val="fr-FR"/>
              </w:rPr>
            </w:pPr>
            <w:r>
              <w:rPr>
                <w:lang w:val="fr-FR"/>
              </w:rPr>
              <w:t>CHF</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F143387" w14:textId="77777777">
            <w:pPr>
              <w:pStyle w:val="Tab1MiddleColNonGrasBordureDown"/>
              <w:rPr>
                <w:lang w:val="fr-FR"/>
              </w:rPr>
            </w:pPr>
            <w:r>
              <w:rPr>
                <w:lang w:val="fr-FR"/>
              </w:rPr>
              <w:t>4 498 522,12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50988A1" w14:textId="77777777">
            <w:pPr>
              <w:pStyle w:val="Tab1MiddleColNonGrasBordureDown"/>
              <w:rPr>
                <w:lang w:val="fr-FR"/>
              </w:rPr>
            </w:pPr>
            <w:r>
              <w:rPr>
                <w:lang w:val="fr-FR"/>
              </w:rPr>
              <w:t>3,34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9CB4002" w14:textId="77777777">
            <w:pPr>
              <w:pStyle w:val="Tab1LastColNonGrasBordureDown"/>
              <w:rPr>
                <w:lang w:val="fr-FR"/>
              </w:rPr>
            </w:pPr>
            <w:r>
              <w:rPr>
                <w:lang w:val="fr-FR"/>
              </w:rPr>
              <w:t>3,20</w:t>
            </w:r>
          </w:p>
        </w:tc>
      </w:tr>
      <w:tr w14:paraId="4EEBCB97"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D45EAF" w14:paraId="34CF52E7" w14:textId="77777777">
            <w:pPr>
              <w:pStyle w:val="Tab1FirstColNonGrasBordureDown"/>
              <w:rPr>
                <w:lang w:val="fr-FR"/>
              </w:rPr>
            </w:pPr>
            <w:r>
              <w:rPr>
                <w:lang w:val="fr-FR"/>
              </w:rPr>
              <w:t>Couronne Danoise</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0AC4A61" w14:textId="77777777">
            <w:pPr>
              <w:pStyle w:val="Tab1MiddleColNonGrasBordureDownCentre"/>
              <w:rPr>
                <w:lang w:val="fr-FR"/>
              </w:rPr>
            </w:pPr>
            <w:r>
              <w:rPr>
                <w:lang w:val="fr-FR"/>
              </w:rPr>
              <w:t>DKK</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CAE1247" w14:textId="77777777">
            <w:pPr>
              <w:pStyle w:val="Tab1MiddleColNonGrasBordureDown"/>
              <w:rPr>
                <w:lang w:val="fr-FR"/>
              </w:rPr>
            </w:pPr>
            <w:r>
              <w:rPr>
                <w:lang w:val="fr-FR"/>
              </w:rPr>
              <w:t>3 179 163,79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CFFF99E" w14:textId="77777777">
            <w:pPr>
              <w:pStyle w:val="Tab1MiddleColNonGrasBordureDown"/>
              <w:rPr>
                <w:lang w:val="fr-FR"/>
              </w:rPr>
            </w:pPr>
            <w:r>
              <w:rPr>
                <w:lang w:val="fr-FR"/>
              </w:rPr>
              <w:t>2,36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3181BB6" w14:textId="77777777">
            <w:pPr>
              <w:pStyle w:val="Tab1LastColNonGrasBordureDown"/>
              <w:rPr>
                <w:lang w:val="fr-FR"/>
              </w:rPr>
            </w:pPr>
            <w:r>
              <w:rPr>
                <w:lang w:val="fr-FR"/>
              </w:rPr>
              <w:t>2,26</w:t>
            </w:r>
          </w:p>
        </w:tc>
      </w:tr>
      <w:tr w14:paraId="78ED6B8C"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D45EAF" w14:paraId="46EE3BB8" w14:textId="77777777">
            <w:pPr>
              <w:pStyle w:val="Tab1FirstColNonGrasBordureDown"/>
              <w:rPr>
                <w:lang w:val="fr-FR"/>
              </w:rPr>
            </w:pPr>
            <w:r>
              <w:rPr>
                <w:lang w:val="fr-FR"/>
              </w:rPr>
              <w:t>Couronne Norvégienne</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C75E6D9" w14:textId="77777777">
            <w:pPr>
              <w:pStyle w:val="Tab1MiddleColNonGrasBordureDownCentre"/>
              <w:rPr>
                <w:lang w:val="fr-FR"/>
              </w:rPr>
            </w:pPr>
            <w:r>
              <w:rPr>
                <w:lang w:val="fr-FR"/>
              </w:rPr>
              <w:t>NOK</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225E6FB" w14:textId="77777777">
            <w:pPr>
              <w:pStyle w:val="Tab1MiddleColNonGrasBordureDown"/>
              <w:rPr>
                <w:lang w:val="fr-FR"/>
              </w:rPr>
            </w:pPr>
            <w:r>
              <w:rPr>
                <w:lang w:val="fr-FR"/>
              </w:rPr>
              <w:t>1 106 896,59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31ADDFC" w14:textId="77777777">
            <w:pPr>
              <w:pStyle w:val="Tab1MiddleColNonGrasBordureDown"/>
              <w:rPr>
                <w:lang w:val="fr-FR"/>
              </w:rPr>
            </w:pPr>
            <w:r>
              <w:rPr>
                <w:lang w:val="fr-FR"/>
              </w:rPr>
              <w:t>0,82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8C2EC3B" w14:textId="77777777">
            <w:pPr>
              <w:pStyle w:val="Tab1LastColNonGrasBordureDown"/>
              <w:rPr>
                <w:lang w:val="fr-FR"/>
              </w:rPr>
            </w:pPr>
            <w:r>
              <w:rPr>
                <w:lang w:val="fr-FR"/>
              </w:rPr>
              <w:t>0,79</w:t>
            </w:r>
          </w:p>
        </w:tc>
      </w:tr>
      <w:tr w14:paraId="68ED27E5" w14:textId="77777777">
        <w:tblPrEx>
          <w:tblW w:w="5000" w:type="pct"/>
          <w:tblLayout w:type="fixed"/>
          <w:tblLook w:val="04A0"/>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rsidR="00D45EAF" w14:paraId="4743CB13" w14:textId="77777777">
            <w:pPr>
              <w:pStyle w:val="TotalTabFirstColNoBordureUp"/>
              <w:rPr>
                <w:lang w:val="fr-FR"/>
              </w:rPr>
            </w:pPr>
            <w:r>
              <w:rPr>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D45EAF" w14:paraId="0ED2836E" w14:textId="77777777">
            <w:pPr>
              <w:pStyle w:val="TotalTabMiddleColNoBordureUpNonGras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D45EAF" w14:paraId="3D08B92D" w14:textId="77777777">
            <w:pPr>
              <w:pStyle w:val="TotalTabMiddleColNoBordureUp"/>
              <w:rPr>
                <w:lang w:val="fr-FR"/>
              </w:rPr>
            </w:pPr>
            <w:r>
              <w:rPr>
                <w:lang w:val="fr-FR"/>
              </w:rPr>
              <w:t>125 079 315,65</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D45EAF" w14:paraId="12B4BF41" w14:textId="77777777">
            <w:pPr>
              <w:pStyle w:val="TotalTabMiddleColNoBordureUp"/>
              <w:rPr>
                <w:lang w:val="fr-FR"/>
              </w:rPr>
            </w:pPr>
            <w:r>
              <w:rPr>
                <w:lang w:val="fr-FR"/>
              </w:rPr>
              <w:t>92,91</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D45EAF" w14:paraId="3B19D42A" w14:textId="77777777">
            <w:pPr>
              <w:pStyle w:val="TotalTabLastColNoBordureUp"/>
              <w:rPr>
                <w:lang w:val="fr-FR"/>
              </w:rPr>
            </w:pPr>
            <w:r>
              <w:rPr>
                <w:lang w:val="fr-FR"/>
              </w:rPr>
              <w:t>88,90</w:t>
            </w:r>
          </w:p>
        </w:tc>
      </w:tr>
    </w:tbl>
    <w:p w:rsidR="00D45EAF" w14:paraId="6D2077D2" w14:textId="77777777">
      <w:pPr>
        <w:pStyle w:val="TechnicalBookmark"/>
        <w:rPr>
          <w:lang w:val="fr-FR"/>
        </w:rPr>
      </w:pPr>
    </w:p>
    <w:p w:rsidR="00D45EAF" w14:paraId="11A1A841" w14:textId="77777777">
      <w:pPr>
        <w:pStyle w:val="TableNote"/>
        <w:rPr>
          <w:lang w:val="fr-FR"/>
        </w:rPr>
      </w:pPr>
      <w:r>
        <w:rPr>
          <w:lang w:val="fr-FR"/>
        </w:rPr>
        <w:t>(*) Se reporter au f) de l’état du patrimoine</w:t>
      </w:r>
    </w:p>
    <w:p w:rsidR="00D45EAF" w14:paraId="01C08DEC" w14:textId="77777777">
      <w:pPr>
        <w:pStyle w:val="TableNote"/>
        <w:rPr>
          <w:lang w:val="fr-FR"/>
        </w:rPr>
        <w:sectPr>
          <w:headerReference w:type="default" r:id="rId11"/>
          <w:footerReference w:type="default" r:id="rId12"/>
          <w:pgSz w:w="11900" w:h="16840"/>
          <w:pgMar w:top="2154" w:right="1134" w:bottom="1134" w:left="1134" w:header="400" w:footer="400" w:gutter="0"/>
          <w:cols w:space="720"/>
        </w:sectPr>
      </w:pPr>
      <w:r>
        <w:rPr>
          <w:lang w:val="fr-FR"/>
        </w:rPr>
        <w:t>(**) Se reporter au d) de l’état du patrimoine</w:t>
      </w:r>
      <w:r>
        <w:rPr>
          <w:lang w:val="fr-FR"/>
        </w:rPr>
        <w:cr/>
      </w:r>
    </w:p>
    <w:p w:rsidR="00D45EAF" w:rsidRPr="002F18D5" w14:paraId="53115513" w14:textId="77777777">
      <w:pPr>
        <w:spacing w:line="15" w:lineRule="exact"/>
        <w:rPr>
          <w:sz w:val="2"/>
          <w:lang w:val="fr-FR"/>
        </w:rPr>
      </w:pPr>
    </w:p>
    <w:p w:rsidR="00D45EAF" w14:paraId="5AF9988A" w14:textId="77777777">
      <w:pPr>
        <w:pStyle w:val="TechnicalBookmark"/>
        <w:rPr>
          <w:lang w:val="fr-FR"/>
        </w:rPr>
      </w:pPr>
      <w:r>
        <w:rPr>
          <w:lang w:val="fr-FR"/>
        </w:rPr>
        <w:fldChar w:fldCharType="begin"/>
      </w:r>
      <w:r>
        <w:rPr>
          <w:lang w:val="fr-FR"/>
        </w:rPr>
        <w:instrText xml:space="preserve"> SET 658070D54DF84E5470E15846396B940F "" </w:instrText>
      </w:r>
      <w:r>
        <w:rPr>
          <w:lang w:val="fr-FR"/>
        </w:rPr>
        <w:fldChar w:fldCharType="separate"/>
      </w:r>
      <w:bookmarkStart w:id="18" w:name="658070D54DF84E5470E15846396B940F"/>
      <w:bookmarkEnd w:id="18"/>
      <w:r>
        <w:rPr>
          <w:lang w:val="fr-FR"/>
        </w:rPr>
        <w:fldChar w:fldCharType="end"/>
      </w:r>
    </w:p>
    <w:p w:rsidR="00D45EAF" w14:paraId="345DC06C" w14:textId="77777777">
      <w:pPr>
        <w:pStyle w:val="H1"/>
        <w:rPr>
          <w:lang w:val="fr-FR"/>
        </w:rPr>
      </w:pPr>
      <w:r>
        <w:rPr>
          <w:lang w:val="fr-FR"/>
        </w:rPr>
        <w:t>Répartition des actifs du A), B), C), D) du portefeuille titres, par pays de résidence de l'émetteur</w:t>
      </w:r>
    </w:p>
    <w:p w:rsidR="00D45EAF" w14:paraId="0BABC45B"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D45EAF" w14:paraId="579897B8" w14:textId="77777777">
      <w:pPr>
        <w:pStyle w:val="TechnicalBookmark"/>
        <w:rPr>
          <w:lang w:val="fr-FR"/>
        </w:rPr>
      </w:pPr>
      <w:r>
        <w:rPr>
          <w:lang w:val="fr-FR"/>
        </w:rPr>
        <w:fldChar w:fldCharType="begin"/>
      </w:r>
      <w:r>
        <w:rPr>
          <w:lang w:val="fr-FR"/>
        </w:rPr>
        <w:instrText xml:space="preserve"> SET 230BFB103D5D09AF6F8605EBBC292555 "" </w:instrText>
      </w:r>
      <w:r>
        <w:rPr>
          <w:lang w:val="fr-FR"/>
        </w:rPr>
        <w:fldChar w:fldCharType="separate"/>
      </w:r>
      <w:bookmarkStart w:id="20" w:name="230BFB103D5D09AF6F8605EBBC292555"/>
      <w:bookmarkEnd w:id="20"/>
      <w:r>
        <w:rPr>
          <w:lang w:val="fr-FR"/>
        </w:rPr>
        <w:fldChar w:fldCharType="end"/>
      </w:r>
    </w:p>
    <w:p w:rsidR="00D45EAF" w14:paraId="140164AF" w14:textId="77777777">
      <w:pPr>
        <w:pStyle w:val="TechnicalBookmark"/>
        <w:rPr>
          <w:lang w:val="fr-FR"/>
        </w:rPr>
      </w:pPr>
    </w:p>
    <w:tbl>
      <w:tblPr>
        <w:tblW w:w="5000" w:type="pct"/>
        <w:tblLayout w:type="fixed"/>
        <w:tblLook w:val="04A0"/>
      </w:tblPr>
      <w:tblGrid>
        <w:gridCol w:w="5717"/>
        <w:gridCol w:w="1953"/>
        <w:gridCol w:w="1952"/>
      </w:tblGrid>
      <w:tr w14:paraId="33BCD15F"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14804433"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7C51BF7"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7FCE987C" w14:textId="77777777">
            <w:pPr>
              <w:pStyle w:val="EnteteTabLastColBordure"/>
              <w:spacing w:line="184" w:lineRule="exact"/>
              <w:rPr>
                <w:lang w:val="fr-FR"/>
              </w:rPr>
            </w:pPr>
            <w:r>
              <w:rPr>
                <w:lang w:val="fr-FR"/>
              </w:rPr>
              <w:t>Pourcentage total des actifs (**)</w:t>
            </w:r>
          </w:p>
        </w:tc>
      </w:tr>
      <w:tr w14:paraId="0F39457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6DB8FAF5" w14:textId="77777777">
            <w:pPr>
              <w:pStyle w:val="Tab1FirstColNonGrasBordureDown"/>
              <w:rPr>
                <w:lang w:val="fr-FR"/>
              </w:rPr>
            </w:pPr>
            <w:r>
              <w:rPr>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C8073D9" w14:textId="77777777">
            <w:pPr>
              <w:pStyle w:val="Tab1MiddleColNonGrasBordureDown"/>
              <w:rPr>
                <w:lang w:val="fr-FR"/>
              </w:rPr>
            </w:pPr>
            <w:r>
              <w:rPr>
                <w:lang w:val="fr-FR"/>
              </w:rPr>
              <w:t>22,04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6E94CF0" w14:textId="77777777">
            <w:pPr>
              <w:pStyle w:val="Tab1LastColNonGrasBordureDown"/>
              <w:rPr>
                <w:lang w:val="fr-FR"/>
              </w:rPr>
            </w:pPr>
            <w:r>
              <w:rPr>
                <w:lang w:val="fr-FR"/>
              </w:rPr>
              <w:t>21,09</w:t>
            </w:r>
          </w:p>
        </w:tc>
      </w:tr>
      <w:tr w14:paraId="49B7EF9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232ABB80" w14:textId="77777777">
            <w:pPr>
              <w:pStyle w:val="Tab1FirstColNonGrasBordureDown"/>
              <w:rPr>
                <w:lang w:val="fr-FR"/>
              </w:rPr>
            </w:pPr>
            <w:r>
              <w:rPr>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967EC1A" w14:textId="77777777">
            <w:pPr>
              <w:pStyle w:val="Tab1MiddleColNonGrasBordureDown"/>
              <w:rPr>
                <w:lang w:val="fr-FR"/>
              </w:rPr>
            </w:pPr>
            <w:r>
              <w:rPr>
                <w:lang w:val="fr-FR"/>
              </w:rPr>
              <w:t>21,25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2D969AD" w14:textId="77777777">
            <w:pPr>
              <w:pStyle w:val="Tab1LastColNonGrasBordureDown"/>
              <w:rPr>
                <w:lang w:val="fr-FR"/>
              </w:rPr>
            </w:pPr>
            <w:r>
              <w:rPr>
                <w:lang w:val="fr-FR"/>
              </w:rPr>
              <w:t>20,34</w:t>
            </w:r>
          </w:p>
        </w:tc>
      </w:tr>
      <w:tr w14:paraId="75FB489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306F09E3" w14:textId="77777777">
            <w:pPr>
              <w:pStyle w:val="Tab1FirstColNonGrasBordureDown"/>
              <w:rPr>
                <w:lang w:val="fr-FR"/>
              </w:rPr>
            </w:pPr>
            <w:r>
              <w:rPr>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EDB0C61" w14:textId="77777777">
            <w:pPr>
              <w:pStyle w:val="Tab1MiddleColNonGrasBordureDown"/>
              <w:rPr>
                <w:lang w:val="fr-FR"/>
              </w:rPr>
            </w:pPr>
            <w:r>
              <w:rPr>
                <w:lang w:val="fr-FR"/>
              </w:rPr>
              <w:t>10,68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476A095" w14:textId="77777777">
            <w:pPr>
              <w:pStyle w:val="Tab1LastColNonGrasBordureDown"/>
              <w:rPr>
                <w:lang w:val="fr-FR"/>
              </w:rPr>
            </w:pPr>
            <w:r>
              <w:rPr>
                <w:lang w:val="fr-FR"/>
              </w:rPr>
              <w:t>10,22</w:t>
            </w:r>
          </w:p>
        </w:tc>
      </w:tr>
      <w:tr w14:paraId="092DFF6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441BFE14" w14:textId="77777777">
            <w:pPr>
              <w:pStyle w:val="Tab1FirstColNonGrasBordureDown"/>
              <w:rPr>
                <w:lang w:val="fr-FR"/>
              </w:rPr>
            </w:pPr>
            <w:r>
              <w:rPr>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0EF149E" w14:textId="77777777">
            <w:pPr>
              <w:pStyle w:val="Tab1MiddleColNonGrasBordureDown"/>
              <w:rPr>
                <w:lang w:val="fr-FR"/>
              </w:rPr>
            </w:pPr>
            <w:r>
              <w:rPr>
                <w:lang w:val="fr-FR"/>
              </w:rPr>
              <w:t>9,76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EF6B295" w14:textId="77777777">
            <w:pPr>
              <w:pStyle w:val="Tab1LastColNonGrasBordureDown"/>
              <w:rPr>
                <w:lang w:val="fr-FR"/>
              </w:rPr>
            </w:pPr>
            <w:r>
              <w:rPr>
                <w:lang w:val="fr-FR"/>
              </w:rPr>
              <w:t>9,34</w:t>
            </w:r>
          </w:p>
        </w:tc>
      </w:tr>
      <w:tr w14:paraId="69557BC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44AB1E5B" w14:textId="77777777">
            <w:pPr>
              <w:pStyle w:val="Tab1FirstColNonGrasBordureDown"/>
              <w:rPr>
                <w:lang w:val="fr-FR"/>
              </w:rPr>
            </w:pPr>
            <w:r>
              <w:rPr>
                <w:lang w:val="fr-FR"/>
              </w:rPr>
              <w:t>ITALIE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3B85508" w14:textId="77777777">
            <w:pPr>
              <w:pStyle w:val="Tab1MiddleColNonGrasBordureDown"/>
              <w:rPr>
                <w:lang w:val="fr-FR"/>
              </w:rPr>
            </w:pPr>
            <w:r>
              <w:rPr>
                <w:lang w:val="fr-FR"/>
              </w:rPr>
              <w:t>9,35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1A31B28" w14:textId="77777777">
            <w:pPr>
              <w:pStyle w:val="Tab1LastColNonGrasBordureDown"/>
              <w:rPr>
                <w:lang w:val="fr-FR"/>
              </w:rPr>
            </w:pPr>
            <w:r>
              <w:rPr>
                <w:lang w:val="fr-FR"/>
              </w:rPr>
              <w:t>8,95</w:t>
            </w:r>
          </w:p>
        </w:tc>
      </w:tr>
      <w:tr w14:paraId="6F64D4C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0F79C475" w14:textId="77777777">
            <w:pPr>
              <w:pStyle w:val="Tab1FirstColNonGrasBordureDown"/>
              <w:rPr>
                <w:lang w:val="fr-FR"/>
              </w:rPr>
            </w:pPr>
            <w:r>
              <w:rPr>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D726890" w14:textId="77777777">
            <w:pPr>
              <w:pStyle w:val="Tab1MiddleColNonGrasBordureDown"/>
              <w:rPr>
                <w:lang w:val="fr-FR"/>
              </w:rPr>
            </w:pPr>
            <w:r>
              <w:rPr>
                <w:lang w:val="fr-FR"/>
              </w:rPr>
              <w:t>5,15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9222EA9" w14:textId="77777777">
            <w:pPr>
              <w:pStyle w:val="Tab1LastColNonGrasBordureDown"/>
              <w:rPr>
                <w:lang w:val="fr-FR"/>
              </w:rPr>
            </w:pPr>
            <w:r>
              <w:rPr>
                <w:lang w:val="fr-FR"/>
              </w:rPr>
              <w:t>4,93</w:t>
            </w:r>
          </w:p>
        </w:tc>
      </w:tr>
      <w:tr w14:paraId="3DA3025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0A437F6F" w14:textId="77777777">
            <w:pPr>
              <w:pStyle w:val="Tab1FirstColNonGrasBordureDown"/>
              <w:rPr>
                <w:lang w:val="fr-FR"/>
              </w:rPr>
            </w:pPr>
            <w:r>
              <w:rPr>
                <w:lang w:val="fr-FR"/>
              </w:rPr>
              <w:t>SUISSE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A7C6E29" w14:textId="77777777">
            <w:pPr>
              <w:pStyle w:val="Tab1MiddleColNonGrasBordureDown"/>
              <w:rPr>
                <w:lang w:val="fr-FR"/>
              </w:rPr>
            </w:pPr>
            <w:r>
              <w:rPr>
                <w:lang w:val="fr-FR"/>
              </w:rPr>
              <w:t>3,34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29AF482" w14:textId="77777777">
            <w:pPr>
              <w:pStyle w:val="Tab1LastColNonGrasBordureDown"/>
              <w:rPr>
                <w:lang w:val="fr-FR"/>
              </w:rPr>
            </w:pPr>
            <w:r>
              <w:rPr>
                <w:lang w:val="fr-FR"/>
              </w:rPr>
              <w:t>3,20</w:t>
            </w:r>
          </w:p>
        </w:tc>
      </w:tr>
      <w:tr w14:paraId="006C1E8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319E42E3" w14:textId="77777777">
            <w:pPr>
              <w:pStyle w:val="Tab1FirstColNonGrasBordureDown"/>
              <w:rPr>
                <w:lang w:val="fr-FR"/>
              </w:rPr>
            </w:pPr>
            <w:r>
              <w:rPr>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F78D289" w14:textId="77777777">
            <w:pPr>
              <w:pStyle w:val="Tab1MiddleColNonGrasBordureDown"/>
              <w:rPr>
                <w:lang w:val="fr-FR"/>
              </w:rPr>
            </w:pPr>
            <w:r>
              <w:rPr>
                <w:lang w:val="fr-FR"/>
              </w:rPr>
              <w:t>2,68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931A3F6" w14:textId="77777777">
            <w:pPr>
              <w:pStyle w:val="Tab1LastColNonGrasBordureDown"/>
              <w:rPr>
                <w:lang w:val="fr-FR"/>
              </w:rPr>
            </w:pPr>
            <w:r>
              <w:rPr>
                <w:lang w:val="fr-FR"/>
              </w:rPr>
              <w:t>2,57</w:t>
            </w:r>
          </w:p>
        </w:tc>
      </w:tr>
      <w:tr w14:paraId="735F885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4EDC4583" w14:textId="77777777">
            <w:pPr>
              <w:pStyle w:val="Tab1FirstColNonGrasBordureDown"/>
              <w:rPr>
                <w:lang w:val="fr-FR"/>
              </w:rPr>
            </w:pPr>
            <w:r>
              <w:rPr>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36380F7" w14:textId="77777777">
            <w:pPr>
              <w:pStyle w:val="Tab1MiddleColNonGrasBordureDown"/>
              <w:rPr>
                <w:lang w:val="fr-FR"/>
              </w:rPr>
            </w:pPr>
            <w:r>
              <w:rPr>
                <w:lang w:val="fr-FR"/>
              </w:rPr>
              <w:t>2,58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B5768E2" w14:textId="77777777">
            <w:pPr>
              <w:pStyle w:val="Tab1LastColNonGrasBordureDown"/>
              <w:rPr>
                <w:lang w:val="fr-FR"/>
              </w:rPr>
            </w:pPr>
            <w:r>
              <w:rPr>
                <w:lang w:val="fr-FR"/>
              </w:rPr>
              <w:t>2,47</w:t>
            </w:r>
          </w:p>
        </w:tc>
      </w:tr>
      <w:tr w14:paraId="0F50C690"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32FE03BD" w14:textId="77777777">
            <w:pPr>
              <w:pStyle w:val="Tab1FirstColNonGrasBordureDown"/>
              <w:rPr>
                <w:lang w:val="fr-FR"/>
              </w:rPr>
            </w:pPr>
            <w:r>
              <w:rPr>
                <w:lang w:val="fr-FR"/>
              </w:rPr>
              <w:t>DANEMARK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5E24200" w14:textId="77777777">
            <w:pPr>
              <w:pStyle w:val="Tab1MiddleColNonGrasBordureDown"/>
              <w:rPr>
                <w:lang w:val="fr-FR"/>
              </w:rPr>
            </w:pPr>
            <w:r>
              <w:rPr>
                <w:lang w:val="fr-FR"/>
              </w:rPr>
              <w:t>2,36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40AD9C2" w14:textId="77777777">
            <w:pPr>
              <w:pStyle w:val="Tab1LastColNonGrasBordureDown"/>
              <w:rPr>
                <w:lang w:val="fr-FR"/>
              </w:rPr>
            </w:pPr>
            <w:r>
              <w:rPr>
                <w:lang w:val="fr-FR"/>
              </w:rPr>
              <w:t>2,26</w:t>
            </w:r>
          </w:p>
        </w:tc>
      </w:tr>
      <w:tr w14:paraId="59A49CC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28DE490C" w14:textId="77777777">
            <w:pPr>
              <w:pStyle w:val="Tab1FirstColNonGrasBordureDown"/>
              <w:rPr>
                <w:lang w:val="fr-FR"/>
              </w:rPr>
            </w:pPr>
            <w:r>
              <w:rPr>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2A516D1" w14:textId="77777777">
            <w:pPr>
              <w:pStyle w:val="Tab1MiddleColNonGrasBordureDown"/>
              <w:rPr>
                <w:lang w:val="fr-FR"/>
              </w:rPr>
            </w:pPr>
            <w:r>
              <w:rPr>
                <w:lang w:val="fr-FR"/>
              </w:rPr>
              <w:t>2,10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2693860" w14:textId="77777777">
            <w:pPr>
              <w:pStyle w:val="Tab1LastColNonGrasBordureDown"/>
              <w:rPr>
                <w:lang w:val="fr-FR"/>
              </w:rPr>
            </w:pPr>
            <w:r>
              <w:rPr>
                <w:lang w:val="fr-FR"/>
              </w:rPr>
              <w:t>2,01</w:t>
            </w:r>
          </w:p>
        </w:tc>
      </w:tr>
      <w:tr w14:paraId="6DC234F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1B207430" w14:textId="77777777">
            <w:pPr>
              <w:pStyle w:val="Tab1FirstColNonGrasBordureDown"/>
              <w:rPr>
                <w:lang w:val="fr-FR"/>
              </w:rPr>
            </w:pPr>
            <w:r>
              <w:rPr>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71617C0" w14:textId="77777777">
            <w:pPr>
              <w:pStyle w:val="Tab1MiddleColNonGrasBordureDown"/>
              <w:rPr>
                <w:lang w:val="fr-FR"/>
              </w:rPr>
            </w:pPr>
            <w:r>
              <w:rPr>
                <w:lang w:val="fr-FR"/>
              </w:rPr>
              <w:t>1,60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599F113" w14:textId="77777777">
            <w:pPr>
              <w:pStyle w:val="Tab1LastColNonGrasBordureDown"/>
              <w:rPr>
                <w:lang w:val="fr-FR"/>
              </w:rPr>
            </w:pPr>
            <w:r>
              <w:rPr>
                <w:lang w:val="fr-FR"/>
              </w:rPr>
              <w:t>1,53</w:t>
            </w:r>
          </w:p>
        </w:tc>
      </w:tr>
      <w:tr w14:paraId="2C637976" w14:textId="77777777">
        <w:tblPrEx>
          <w:tblW w:w="5000" w:type="pct"/>
          <w:tblLayout w:type="fixed"/>
          <w:tblLook w:val="04A0"/>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4E764051" w14:textId="77777777">
            <w:pPr>
              <w:pStyle w:val="TotalTabFirstColBordure"/>
              <w:rPr>
                <w:lang w:val="fr-FR"/>
              </w:rPr>
            </w:pPr>
            <w:r>
              <w:rPr>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298E4EF3" w14:textId="77777777">
            <w:pPr>
              <w:pStyle w:val="TotalTabMiddleColBordure"/>
              <w:rPr>
                <w:lang w:val="fr-FR"/>
              </w:rPr>
            </w:pPr>
            <w:r>
              <w:rPr>
                <w:lang w:val="fr-FR"/>
              </w:rPr>
              <w:t>92,91</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53778CDA" w14:textId="77777777">
            <w:pPr>
              <w:pStyle w:val="TotalTabLastColBordure"/>
              <w:rPr>
                <w:lang w:val="fr-FR"/>
              </w:rPr>
            </w:pPr>
            <w:r>
              <w:rPr>
                <w:lang w:val="fr-FR"/>
              </w:rPr>
              <w:t>88,90</w:t>
            </w:r>
          </w:p>
        </w:tc>
      </w:tr>
    </w:tbl>
    <w:p w:rsidR="00D45EAF" w14:paraId="7F377DC7" w14:textId="77777777">
      <w:pPr>
        <w:pStyle w:val="TechnicalBookmark"/>
        <w:rPr>
          <w:lang w:val="fr-FR"/>
        </w:rPr>
      </w:pPr>
    </w:p>
    <w:p w:rsidR="00D45EAF" w14:paraId="0EE13A4D" w14:textId="77777777">
      <w:pPr>
        <w:pStyle w:val="TableNote"/>
        <w:rPr>
          <w:lang w:val="fr-FR"/>
        </w:rPr>
      </w:pPr>
      <w:r>
        <w:rPr>
          <w:lang w:val="fr-FR"/>
        </w:rPr>
        <w:t>(*) Se reporter au f) de l’état du patrimoine</w:t>
      </w:r>
    </w:p>
    <w:p w:rsidR="00D45EAF" w14:paraId="71864AF3" w14:textId="77777777">
      <w:pPr>
        <w:pStyle w:val="TableNote"/>
        <w:rPr>
          <w:lang w:val="fr-FR"/>
        </w:rPr>
        <w:sectPr>
          <w:headerReference w:type="default" r:id="rId13"/>
          <w:footerReference w:type="default" r:id="rId14"/>
          <w:pgSz w:w="11900" w:h="16840"/>
          <w:pgMar w:top="2154" w:right="1134" w:bottom="1134" w:left="1134" w:header="400" w:footer="400" w:gutter="0"/>
          <w:cols w:space="720"/>
        </w:sectPr>
      </w:pPr>
      <w:r>
        <w:rPr>
          <w:lang w:val="fr-FR"/>
        </w:rPr>
        <w:t>(**) Se reporter au d) de l’état du patrimoine</w:t>
      </w:r>
      <w:r>
        <w:rPr>
          <w:lang w:val="fr-FR"/>
        </w:rPr>
        <w:cr/>
      </w:r>
    </w:p>
    <w:p w:rsidR="00D45EAF" w:rsidRPr="002F18D5" w14:paraId="47F64835" w14:textId="77777777">
      <w:pPr>
        <w:spacing w:line="15" w:lineRule="exact"/>
        <w:rPr>
          <w:sz w:val="2"/>
          <w:lang w:val="fr-FR"/>
        </w:rPr>
      </w:pPr>
    </w:p>
    <w:p w:rsidR="00D45EAF" w14:paraId="4E3D03E0" w14:textId="77777777">
      <w:pPr>
        <w:pStyle w:val="TechnicalBookmark"/>
        <w:rPr>
          <w:lang w:val="fr-FR"/>
        </w:rPr>
      </w:pPr>
      <w:r>
        <w:rPr>
          <w:lang w:val="fr-FR"/>
        </w:rPr>
        <w:fldChar w:fldCharType="begin"/>
      </w:r>
      <w:r>
        <w:rPr>
          <w:lang w:val="fr-FR"/>
        </w:rPr>
        <w:instrText xml:space="preserve"> SET 3D907708464D0090DAB3FC6E9444405B "" </w:instrText>
      </w:r>
      <w:r>
        <w:rPr>
          <w:lang w:val="fr-FR"/>
        </w:rPr>
        <w:fldChar w:fldCharType="separate"/>
      </w:r>
      <w:bookmarkStart w:id="21" w:name="3D907708464D0090DAB3FC6E9444405B"/>
      <w:bookmarkEnd w:id="21"/>
      <w:r>
        <w:rPr>
          <w:lang w:val="fr-FR"/>
        </w:rPr>
        <w:fldChar w:fldCharType="end"/>
      </w:r>
    </w:p>
    <w:p w:rsidR="00D45EAF" w14:paraId="15CA946D" w14:textId="77777777">
      <w:pPr>
        <w:pStyle w:val="H1"/>
        <w:rPr>
          <w:lang w:val="fr-FR"/>
        </w:rPr>
      </w:pPr>
      <w:bookmarkStart w:id="22" w:name="Répartition_des_autres_actifs_du_E)_du_p"/>
      <w:bookmarkEnd w:id="22"/>
      <w:r>
        <w:rPr>
          <w:lang w:val="fr-FR"/>
        </w:rPr>
        <w:t>Répartition des autres actifs du E) du portefeuille titres, par nature</w:t>
      </w:r>
    </w:p>
    <w:p w:rsidR="00D45EAF" w14:paraId="17ACCA3B" w14:textId="77777777">
      <w:pPr>
        <w:pStyle w:val="RefToc1"/>
        <w:rPr>
          <w:lang w:val="fr-FR"/>
        </w:rPr>
      </w:pPr>
      <w:bookmarkStart w:id="23" w:name="BK_074E5BC1BB1FAC0B9D91EB8BA3C1F1B7"/>
      <w:bookmarkEnd w:id="23"/>
      <w:r>
        <w:rPr>
          <w:lang w:val="fr-FR"/>
        </w:rPr>
        <w:t>Répartition des autres actifs du E) du portefeuille titres, par nature</w:t>
      </w:r>
    </w:p>
    <w:p w:rsidR="00D45EAF" w14:paraId="5AD6E87D" w14:textId="77777777">
      <w:pPr>
        <w:pStyle w:val="TechnicalBookmark"/>
        <w:rPr>
          <w:lang w:val="fr-FR"/>
        </w:rPr>
      </w:pPr>
      <w:r>
        <w:rPr>
          <w:lang w:val="fr-FR"/>
        </w:rPr>
        <w:fldChar w:fldCharType="begin"/>
      </w:r>
      <w:r>
        <w:rPr>
          <w:lang w:val="fr-FR"/>
        </w:rPr>
        <w:instrText xml:space="preserve"> SET 01BFCB0D067A2364B4F5594B62F574E9 "" </w:instrText>
      </w:r>
      <w:r>
        <w:rPr>
          <w:lang w:val="fr-FR"/>
        </w:rPr>
        <w:fldChar w:fldCharType="separate"/>
      </w:r>
      <w:bookmarkStart w:id="24" w:name="01BFCB0D067A2364B4F5594B62F574E9"/>
      <w:bookmarkEnd w:id="24"/>
      <w:r>
        <w:rPr>
          <w:lang w:val="fr-FR"/>
        </w:rPr>
        <w:fldChar w:fldCharType="end"/>
      </w:r>
    </w:p>
    <w:p w:rsidR="00D45EAF" w14:paraId="01A1DFF3" w14:textId="77777777">
      <w:pPr>
        <w:pStyle w:val="TechnicalBookmark"/>
        <w:rPr>
          <w:lang w:val="fr-FR"/>
        </w:rPr>
      </w:pPr>
    </w:p>
    <w:tbl>
      <w:tblPr>
        <w:tblW w:w="5000" w:type="pct"/>
        <w:tblLayout w:type="fixed"/>
        <w:tblLook w:val="04A0"/>
      </w:tblPr>
      <w:tblGrid>
        <w:gridCol w:w="5717"/>
        <w:gridCol w:w="1953"/>
        <w:gridCol w:w="1952"/>
      </w:tblGrid>
      <w:tr w14:paraId="4DD4C585"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3A192D44"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2EA6830"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25ABE09E" w14:textId="77777777">
            <w:pPr>
              <w:pStyle w:val="EnteteTabLastColBordure"/>
              <w:spacing w:line="184" w:lineRule="exact"/>
              <w:rPr>
                <w:lang w:val="fr-FR"/>
              </w:rPr>
            </w:pPr>
            <w:r>
              <w:rPr>
                <w:lang w:val="fr-FR"/>
              </w:rPr>
              <w:t>Pourcentage total des actifs (**)</w:t>
            </w:r>
          </w:p>
        </w:tc>
      </w:tr>
      <w:tr w14:paraId="6B96EE5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76AA5B07"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07301F9" w14:textId="77777777">
            <w:pPr>
              <w:pStyle w:val="Tab1MiddleColNonGrasBordureDown"/>
              <w:rPr>
                <w:lang w:val="fr-FR"/>
              </w:rPr>
            </w:pPr>
            <w:r>
              <w:rPr>
                <w:lang w:val="fr-FR"/>
              </w:rPr>
              <w:t>5,08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71F6C9F" w14:textId="77777777">
            <w:pPr>
              <w:pStyle w:val="Tab1LastColNonGrasBordureDown"/>
              <w:rPr>
                <w:lang w:val="fr-FR"/>
              </w:rPr>
            </w:pPr>
            <w:r>
              <w:rPr>
                <w:lang w:val="fr-FR"/>
              </w:rPr>
              <w:t>4,86</w:t>
            </w:r>
          </w:p>
        </w:tc>
      </w:tr>
      <w:tr w14:paraId="1583BE7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1841ADF0"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ABA8444"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070E165" w14:textId="77777777">
            <w:pPr>
              <w:pStyle w:val="Tab1LastColNonGrasBordureDown"/>
              <w:rPr>
                <w:lang w:val="fr-FR"/>
              </w:rPr>
            </w:pPr>
            <w:r>
              <w:rPr>
                <w:lang w:val="fr-FR"/>
              </w:rPr>
              <w:t xml:space="preserve"> </w:t>
            </w:r>
          </w:p>
        </w:tc>
      </w:tr>
      <w:tr w14:paraId="1AFEE50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7A2F1F8A"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CD9ED6F"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F76C8B7" w14:textId="77777777">
            <w:pPr>
              <w:pStyle w:val="Tab1LastColNonGrasBordureDown"/>
              <w:rPr>
                <w:lang w:val="fr-FR"/>
              </w:rPr>
            </w:pPr>
            <w:r>
              <w:rPr>
                <w:lang w:val="fr-FR"/>
              </w:rPr>
              <w:t xml:space="preserve"> </w:t>
            </w:r>
          </w:p>
        </w:tc>
      </w:tr>
      <w:tr w14:paraId="29AF8BE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D45EAF" w14:paraId="3FA5217F"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D02EAD1"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3F71A0F" w14:textId="77777777">
            <w:pPr>
              <w:pStyle w:val="Tab1LastColNonGrasBordureDown"/>
              <w:rPr>
                <w:lang w:val="fr-FR"/>
              </w:rPr>
            </w:pPr>
            <w:r>
              <w:rPr>
                <w:lang w:val="fr-FR"/>
              </w:rPr>
              <w:t xml:space="preserve"> </w:t>
            </w:r>
          </w:p>
        </w:tc>
      </w:tr>
      <w:tr w14:paraId="7CF6870F"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D45EAF" w14:paraId="4E966685"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D45EAF" w14:paraId="7AE7DB19" w14:textId="77777777">
            <w:pPr>
              <w:pStyle w:val="TotalTabMiddleColNoBordureUp"/>
              <w:rPr>
                <w:lang w:val="fr-FR"/>
              </w:rPr>
            </w:pPr>
            <w:r>
              <w:rPr>
                <w:lang w:val="fr-FR"/>
              </w:rPr>
              <w:t>5,08</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D45EAF" w14:paraId="2BCD45AB" w14:textId="77777777">
            <w:pPr>
              <w:pStyle w:val="TotalTabLastColNoBordureUp"/>
              <w:rPr>
                <w:lang w:val="fr-FR"/>
              </w:rPr>
            </w:pPr>
            <w:r>
              <w:rPr>
                <w:lang w:val="fr-FR"/>
              </w:rPr>
              <w:t>4,86</w:t>
            </w:r>
          </w:p>
        </w:tc>
      </w:tr>
    </w:tbl>
    <w:p w:rsidR="00D45EAF" w14:paraId="18A857C4" w14:textId="77777777">
      <w:pPr>
        <w:pStyle w:val="TechnicalBookmark"/>
        <w:rPr>
          <w:lang w:val="fr-FR"/>
        </w:rPr>
      </w:pPr>
    </w:p>
    <w:p w:rsidR="00D45EAF" w14:paraId="0D3BC3DC" w14:textId="77777777">
      <w:pPr>
        <w:pStyle w:val="TableNote"/>
        <w:rPr>
          <w:lang w:val="fr-FR"/>
        </w:rPr>
      </w:pPr>
      <w:r>
        <w:rPr>
          <w:lang w:val="fr-FR"/>
        </w:rPr>
        <w:t>(*) Se reporter au f) de l’état du patrimoine</w:t>
      </w:r>
    </w:p>
    <w:p w:rsidR="00D45EAF" w14:paraId="48D5979A" w14:textId="77777777">
      <w:pPr>
        <w:pStyle w:val="TableNote"/>
        <w:rPr>
          <w:lang w:val="fr-FR"/>
        </w:rPr>
        <w:sectPr>
          <w:headerReference w:type="default" r:id="rId15"/>
          <w:footerReference w:type="default" r:id="rId16"/>
          <w:pgSz w:w="11900" w:h="16840"/>
          <w:pgMar w:top="2154" w:right="1134" w:bottom="1134" w:left="1134" w:header="400" w:footer="400" w:gutter="0"/>
          <w:cols w:space="720"/>
        </w:sectPr>
      </w:pPr>
      <w:r>
        <w:rPr>
          <w:lang w:val="fr-FR"/>
        </w:rPr>
        <w:t>(**) Se reporter au d) de l’état du patrimoine</w:t>
      </w:r>
      <w:r>
        <w:rPr>
          <w:lang w:val="fr-FR"/>
        </w:rPr>
        <w:cr/>
      </w:r>
    </w:p>
    <w:p w:rsidR="00D45EAF" w:rsidRPr="002F18D5" w14:paraId="4525D021" w14:textId="77777777">
      <w:pPr>
        <w:spacing w:line="15" w:lineRule="exact"/>
        <w:rPr>
          <w:sz w:val="2"/>
          <w:lang w:val="fr-FR"/>
        </w:rPr>
      </w:pPr>
    </w:p>
    <w:p w:rsidR="00D45EAF" w14:paraId="56AE4C04" w14:textId="77777777">
      <w:pPr>
        <w:pStyle w:val="TechnicalBookmark"/>
        <w:rPr>
          <w:lang w:val="fr-FR"/>
        </w:rPr>
      </w:pPr>
      <w:r>
        <w:rPr>
          <w:lang w:val="fr-FR"/>
        </w:rPr>
        <w:fldChar w:fldCharType="begin"/>
      </w:r>
      <w:r>
        <w:rPr>
          <w:lang w:val="fr-FR"/>
        </w:rPr>
        <w:instrText xml:space="preserve"> SET 3BC2A2D4DC5CCE7F81CB942F507C6416 "" </w:instrText>
      </w:r>
      <w:r>
        <w:rPr>
          <w:lang w:val="fr-FR"/>
        </w:rPr>
        <w:fldChar w:fldCharType="separate"/>
      </w:r>
      <w:bookmarkStart w:id="25" w:name="3BC2A2D4DC5CCE7F81CB942F507C6416"/>
      <w:bookmarkEnd w:id="25"/>
      <w:r>
        <w:rPr>
          <w:lang w:val="fr-FR"/>
        </w:rPr>
        <w:fldChar w:fldCharType="end"/>
      </w:r>
    </w:p>
    <w:p w:rsidR="00D45EAF" w14:paraId="77A720F9" w14:textId="77777777">
      <w:pPr>
        <w:pStyle w:val="H1"/>
        <w:rPr>
          <w:lang w:val="fr-FR"/>
        </w:rPr>
      </w:pPr>
      <w:bookmarkStart w:id="26" w:name="Mouvements_dans_le_portefeuille_titres_e"/>
      <w:bookmarkEnd w:id="26"/>
      <w:r>
        <w:rPr>
          <w:lang w:val="fr-FR"/>
        </w:rPr>
        <w:t>Mouvements dans le portefeuille titres en cours de période en EUR</w:t>
      </w:r>
    </w:p>
    <w:p w:rsidR="00D45EAF" w14:paraId="61A8E365" w14:textId="77777777">
      <w:pPr>
        <w:pStyle w:val="RefToc1"/>
        <w:rPr>
          <w:lang w:val="fr-FR"/>
        </w:rPr>
      </w:pPr>
      <w:bookmarkStart w:id="27" w:name="BK_88BAB0DB3077DA9204A1C2DDCB25B492"/>
      <w:bookmarkEnd w:id="27"/>
      <w:r>
        <w:rPr>
          <w:lang w:val="fr-FR"/>
        </w:rPr>
        <w:t>Mouvements dans le portefeuille titres en cours de période en EUR</w:t>
      </w:r>
    </w:p>
    <w:p w:rsidR="00D45EAF" w14:paraId="27288C1C" w14:textId="77777777">
      <w:pPr>
        <w:pStyle w:val="TechnicalBookmark"/>
        <w:rPr>
          <w:lang w:val="fr-FR"/>
        </w:rPr>
      </w:pPr>
      <w:r>
        <w:rPr>
          <w:lang w:val="fr-FR"/>
        </w:rPr>
        <w:fldChar w:fldCharType="begin"/>
      </w:r>
      <w:r>
        <w:rPr>
          <w:lang w:val="fr-FR"/>
        </w:rPr>
        <w:instrText xml:space="preserve"> SET 6D982D21F15B9808B54EEF1592F75A46 "" </w:instrText>
      </w:r>
      <w:r>
        <w:rPr>
          <w:lang w:val="fr-FR"/>
        </w:rPr>
        <w:fldChar w:fldCharType="separate"/>
      </w:r>
      <w:bookmarkStart w:id="28" w:name="6D982D21F15B9808B54EEF1592F75A46"/>
      <w:bookmarkEnd w:id="28"/>
      <w:r>
        <w:rPr>
          <w:lang w:val="fr-FR"/>
        </w:rPr>
        <w:fldChar w:fldCharType="end"/>
      </w:r>
    </w:p>
    <w:p w:rsidR="00D45EAF" w14:paraId="5993CFA8" w14:textId="77777777">
      <w:pPr>
        <w:pStyle w:val="TechnicalBookmark"/>
        <w:rPr>
          <w:lang w:val="fr-FR"/>
        </w:rPr>
      </w:pPr>
    </w:p>
    <w:tbl>
      <w:tblPr>
        <w:tblW w:w="5000" w:type="pct"/>
        <w:tblLayout w:type="fixed"/>
        <w:tblLook w:val="04A0"/>
      </w:tblPr>
      <w:tblGrid>
        <w:gridCol w:w="6434"/>
        <w:gridCol w:w="1594"/>
        <w:gridCol w:w="1594"/>
      </w:tblGrid>
      <w:tr w14:paraId="51EA49C2"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169256CC"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07187FC4" w14:textId="77777777">
            <w:pPr>
              <w:pStyle w:val="EnteteTabLastColBordure"/>
              <w:rPr>
                <w:lang w:val="fr-FR"/>
              </w:rPr>
            </w:pPr>
            <w:r>
              <w:rPr>
                <w:lang w:val="fr-FR"/>
              </w:rPr>
              <w:t>Mouvements (en montant)</w:t>
            </w:r>
          </w:p>
        </w:tc>
      </w:tr>
      <w:tr w14:paraId="09449AA6"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241C833A"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74E30330"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43FE2E57" w14:textId="77777777">
            <w:pPr>
              <w:pStyle w:val="EnteteTabLastColBordure"/>
              <w:rPr>
                <w:lang w:val="fr-FR"/>
              </w:rPr>
            </w:pPr>
            <w:r>
              <w:rPr>
                <w:lang w:val="fr-FR"/>
              </w:rPr>
              <w:t>Cessions</w:t>
            </w:r>
          </w:p>
        </w:tc>
      </w:tr>
      <w:tr w14:paraId="4C5FE8AC"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D45EAF" w14:paraId="27ED7A05"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D45EAF" w14:paraId="5C6ECFA1" w14:textId="77777777">
            <w:pPr>
              <w:pStyle w:val="Tab1MiddleColNonGras"/>
              <w:rPr>
                <w:lang w:val="fr-FR"/>
              </w:rPr>
            </w:pPr>
            <w:r>
              <w:rPr>
                <w:lang w:val="fr-FR"/>
              </w:rPr>
              <w:t>6 210 049,14</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D45EAF" w14:paraId="22204E13" w14:textId="77777777">
            <w:pPr>
              <w:pStyle w:val="Tab1LastColNonGras"/>
              <w:rPr>
                <w:lang w:val="fr-FR"/>
              </w:rPr>
            </w:pPr>
            <w:r>
              <w:rPr>
                <w:lang w:val="fr-FR"/>
              </w:rPr>
              <w:t>15 213 584,15</w:t>
            </w:r>
          </w:p>
        </w:tc>
      </w:tr>
      <w:tr w14:paraId="5017D1E2"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D45EAF" w14:paraId="166DEA0D"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D45EAF" w14:paraId="11B8A6DA"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D45EAF" w14:paraId="73E5C086" w14:textId="77777777">
            <w:pPr>
              <w:pStyle w:val="Tab1LastColNonGrasNoContent"/>
              <w:rPr>
                <w:sz w:val="16"/>
                <w:lang w:val="fr-FR"/>
              </w:rPr>
            </w:pPr>
          </w:p>
        </w:tc>
      </w:tr>
      <w:tr w14:paraId="51DAB2A6"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D45EAF" w14:paraId="3CDBB906"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455E090"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D94D5CA" w14:textId="77777777">
            <w:pPr>
              <w:pStyle w:val="Tab1LastColNonGrasBordureDownNoContent"/>
              <w:rPr>
                <w:sz w:val="16"/>
                <w:lang w:val="fr-FR"/>
              </w:rPr>
            </w:pPr>
          </w:p>
        </w:tc>
      </w:tr>
      <w:tr w14:paraId="45C41B91" w14:textId="77777777">
        <w:tblPrEx>
          <w:tblW w:w="5000" w:type="pct"/>
          <w:tblLayout w:type="fixed"/>
          <w:tblLook w:val="04A0"/>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rsidR="00D45EAF" w14:paraId="4E046558"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9B0AF0C" w14:textId="77777777">
            <w:pPr>
              <w:pStyle w:val="Tab1MiddleColNonGrasBordureDown"/>
              <w:rPr>
                <w:lang w:val="fr-FR"/>
              </w:rPr>
            </w:pPr>
            <w:r>
              <w:rPr>
                <w:lang w:val="fr-FR"/>
              </w:rPr>
              <w:t>1 586 012,20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A381D2D" w14:textId="77777777">
            <w:pPr>
              <w:pStyle w:val="Tab1LastColNonGrasBordureDown"/>
              <w:rPr>
                <w:lang w:val="fr-FR"/>
              </w:rPr>
            </w:pPr>
            <w:r>
              <w:rPr>
                <w:lang w:val="fr-FR"/>
              </w:rPr>
              <w:t>3 730 282,88</w:t>
            </w:r>
          </w:p>
        </w:tc>
      </w:tr>
      <w:tr w14:paraId="4BAE9E36"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D45EAF" w14:paraId="0F6269D0"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D8205C3"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023E255" w14:textId="77777777">
            <w:pPr>
              <w:pStyle w:val="Tab1LastColNonGrasBordureDown"/>
              <w:rPr>
                <w:lang w:val="fr-FR"/>
              </w:rPr>
            </w:pPr>
            <w:r>
              <w:rPr>
                <w:lang w:val="fr-FR"/>
              </w:rPr>
              <w:t xml:space="preserve"> </w:t>
            </w:r>
          </w:p>
        </w:tc>
      </w:tr>
      <w:tr w14:paraId="00DCD0C7"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D45EAF" w14:paraId="04F85477"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5CCFA59" w14:textId="77777777">
            <w:pPr>
              <w:pStyle w:val="Tab1MiddleColNonGrasBordureDown"/>
              <w:rPr>
                <w:lang w:val="fr-FR"/>
              </w:rPr>
            </w:pPr>
            <w:r>
              <w:rPr>
                <w:lang w:val="fr-FR"/>
              </w:rPr>
              <w:t>6 835 384,28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3AD0D1C" w14:textId="77777777">
            <w:pPr>
              <w:pStyle w:val="Tab1LastColNonGrasBordureDown"/>
              <w:rPr>
                <w:lang w:val="fr-FR"/>
              </w:rPr>
            </w:pPr>
            <w:r>
              <w:rPr>
                <w:lang w:val="fr-FR"/>
              </w:rPr>
              <w:t>10 486 131,71</w:t>
            </w:r>
          </w:p>
        </w:tc>
      </w:tr>
    </w:tbl>
    <w:p w:rsidR="00D45EAF" w14:paraId="32422175" w14:textId="77777777">
      <w:pPr>
        <w:pStyle w:val="TechnicalBookmark"/>
        <w:rPr>
          <w:lang w:val="fr-FR"/>
        </w:rPr>
      </w:pPr>
    </w:p>
    <w:p w:rsidR="00D45EAF" w14:paraId="2E0A6411" w14:textId="77777777">
      <w:pPr>
        <w:pStyle w:val="BreakLine"/>
        <w:rPr>
          <w:lang w:val="fr-FR"/>
        </w:rPr>
      </w:pPr>
      <w:r>
        <w:rPr>
          <w:lang w:val="fr-FR"/>
        </w:rPr>
        <w:t xml:space="preserve"> </w:t>
      </w:r>
    </w:p>
    <w:p w:rsidR="00D45EAF" w14:paraId="5FADA7FE" w14:textId="77777777">
      <w:pPr>
        <w:pStyle w:val="TechnicalBookmark"/>
        <w:rPr>
          <w:lang w:val="fr-FR"/>
        </w:rPr>
      </w:pPr>
      <w:r>
        <w:rPr>
          <w:lang w:val="fr-FR"/>
        </w:rPr>
        <w:fldChar w:fldCharType="begin"/>
      </w:r>
      <w:r>
        <w:rPr>
          <w:lang w:val="fr-FR"/>
        </w:rPr>
        <w:instrText xml:space="preserve"> SET E152A2B50E37D6616D0741E09FBF60A3 "" </w:instrText>
      </w:r>
      <w:r>
        <w:rPr>
          <w:lang w:val="fr-FR"/>
        </w:rPr>
        <w:fldChar w:fldCharType="separate"/>
      </w:r>
      <w:bookmarkStart w:id="29" w:name="E152A2B50E37D6616D0741E09FBF60A3"/>
      <w:bookmarkEnd w:id="29"/>
      <w:r>
        <w:rPr>
          <w:lang w:val="fr-FR"/>
        </w:rPr>
        <w:fldChar w:fldCharType="end"/>
      </w:r>
    </w:p>
    <w:p w:rsidR="00D45EAF" w14:paraId="2412AC3B" w14:textId="77777777">
      <w:pPr>
        <w:pStyle w:val="H1SPACEBEFORE"/>
        <w:ind w:right="2400"/>
        <w:rPr>
          <w:lang w:val="fr-FR"/>
        </w:rPr>
      </w:pPr>
      <w:r>
        <w:rPr>
          <w:lang w:val="fr-FR"/>
        </w:rPr>
        <w:t>|</w:t>
      </w:r>
    </w:p>
    <w:p w:rsidR="00D45EAF" w14:paraId="7B661345" w14:textId="77777777">
      <w:pPr>
        <w:pStyle w:val="H1"/>
        <w:rPr>
          <w:lang w:val="fr-FR"/>
        </w:rPr>
      </w:pPr>
      <w:bookmarkStart w:id="30" w:name="Distribution_en_cours_de_période"/>
      <w:bookmarkEnd w:id="30"/>
      <w:r>
        <w:rPr>
          <w:lang w:val="fr-FR"/>
        </w:rPr>
        <w:t>Distribution en cours de période</w:t>
      </w:r>
    </w:p>
    <w:p w:rsidR="00D45EAF" w14:paraId="15FE34FB" w14:textId="77777777">
      <w:pPr>
        <w:pStyle w:val="RefToc1"/>
        <w:rPr>
          <w:lang w:val="fr-FR"/>
        </w:rPr>
      </w:pPr>
      <w:bookmarkStart w:id="31" w:name="BK_4CDB799183FBAB0E82D8CF05EF16FE8E"/>
      <w:bookmarkEnd w:id="31"/>
      <w:r>
        <w:rPr>
          <w:lang w:val="fr-FR"/>
        </w:rPr>
        <w:t>Distribution en cours de période</w:t>
      </w:r>
    </w:p>
    <w:p w:rsidR="00D45EAF" w14:paraId="54433ED9" w14:textId="77777777">
      <w:pPr>
        <w:pStyle w:val="TechnicalBookmark"/>
        <w:rPr>
          <w:lang w:val="fr-FR"/>
        </w:rPr>
      </w:pPr>
      <w:r>
        <w:rPr>
          <w:lang w:val="fr-FR"/>
        </w:rPr>
        <w:fldChar w:fldCharType="begin"/>
      </w:r>
      <w:r>
        <w:rPr>
          <w:lang w:val="fr-FR"/>
        </w:rPr>
        <w:instrText xml:space="preserve"> SET 1E116AA1B46CC8B4D6BACBCA93479BB8 "" </w:instrText>
      </w:r>
      <w:r>
        <w:rPr>
          <w:lang w:val="fr-FR"/>
        </w:rPr>
        <w:fldChar w:fldCharType="separate"/>
      </w:r>
      <w:bookmarkStart w:id="32" w:name="1E116AA1B46CC8B4D6BACBCA93479BB8"/>
      <w:bookmarkEnd w:id="32"/>
      <w:r>
        <w:rPr>
          <w:lang w:val="fr-FR"/>
        </w:rPr>
        <w:fldChar w:fldCharType="end"/>
      </w:r>
    </w:p>
    <w:p w:rsidR="00D45EAF" w14:paraId="32CEF77B" w14:textId="77777777">
      <w:pPr>
        <w:pStyle w:val="TechnicalBookmark"/>
        <w:rPr>
          <w:lang w:val="fr-FR"/>
        </w:rPr>
      </w:pPr>
    </w:p>
    <w:tbl>
      <w:tblPr>
        <w:tblW w:w="5000" w:type="pct"/>
        <w:tblLayout w:type="fixed"/>
        <w:tblLook w:val="04A0"/>
      </w:tblPr>
      <w:tblGrid>
        <w:gridCol w:w="1115"/>
        <w:gridCol w:w="3725"/>
        <w:gridCol w:w="1594"/>
        <w:gridCol w:w="1594"/>
        <w:gridCol w:w="1594"/>
      </w:tblGrid>
      <w:tr w14:paraId="1DCF97FE" w14:textId="77777777">
        <w:tblPrEx>
          <w:tblW w:w="5000" w:type="pct"/>
          <w:tblLayout w:type="fixed"/>
          <w:tblLook w:val="04A0"/>
        </w:tblPrEx>
        <w:trPr>
          <w:trHeight w:val="54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48F8EBB2" w14:textId="77777777">
            <w:pPr>
              <w:pStyle w:val="EnteteTabFirstColBordureCentreNoContent"/>
              <w:rPr>
                <w:sz w:val="16"/>
                <w:lang w:val="fr-FR"/>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076E67B" w14:textId="77777777">
            <w:pPr>
              <w:pStyle w:val="EnteteTabMiddleColBordure"/>
              <w:rPr>
                <w:lang w:val="fr-FR"/>
              </w:rPr>
            </w:pPr>
            <w:r>
              <w:rPr>
                <w:lang w:val="fr-FR"/>
              </w:rPr>
              <w:t>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C74B5DB" w14:textId="77777777">
            <w:pPr>
              <w:pStyle w:val="EnteteTabMiddleColBordure"/>
              <w:spacing w:line="184" w:lineRule="exact"/>
              <w:rPr>
                <w:lang w:val="fr-FR"/>
              </w:rPr>
            </w:pPr>
            <w:r>
              <w:rPr>
                <w:lang w:val="fr-FR"/>
              </w:rPr>
              <w:t xml:space="preserve">Montant net unitaire </w:t>
            </w:r>
          </w:p>
          <w:p w:rsidR="00D45EAF" w14:paraId="64715CBC" w14:textId="77777777">
            <w:pPr>
              <w:pStyle w:val="EnteteTabMiddleColBordure"/>
              <w:spacing w:line="184" w:lineRule="exact"/>
              <w:rPr>
                <w:lang w:val="fr-FR"/>
              </w:rPr>
            </w:pPr>
            <w:r>
              <w:rPr>
                <w:lang w:val="fr-FR"/>
              </w:rPr>
              <w:t xml:space="preserve">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BFF91C1" w14:textId="77777777">
            <w:pPr>
              <w:pStyle w:val="EnteteTabMiddleColBordure"/>
              <w:spacing w:line="184" w:lineRule="exact"/>
              <w:rPr>
                <w:lang w:val="fr-FR"/>
              </w:rPr>
            </w:pPr>
            <w:r>
              <w:rPr>
                <w:lang w:val="fr-FR"/>
              </w:rPr>
              <w:t xml:space="preserve">Crédit d'impôt </w:t>
            </w:r>
          </w:p>
          <w:p w:rsidR="00D45EAF" w14:paraId="468783D0" w14:textId="77777777">
            <w:pPr>
              <w:pStyle w:val="EnteteTabMiddleColBordure"/>
              <w:spacing w:line="184" w:lineRule="exact"/>
              <w:rPr>
                <w:lang w:val="fr-FR"/>
              </w:rPr>
            </w:pPr>
            <w:r>
              <w:rPr>
                <w:lang w:val="fr-FR"/>
              </w:rPr>
              <w:t xml:space="preserve"> EUR</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57D88F37" w14:textId="77777777">
            <w:pPr>
              <w:pStyle w:val="EnteteTabLastColBordure"/>
              <w:spacing w:line="184" w:lineRule="exact"/>
              <w:rPr>
                <w:lang w:val="fr-FR"/>
              </w:rPr>
            </w:pPr>
            <w:r>
              <w:rPr>
                <w:lang w:val="fr-FR"/>
              </w:rPr>
              <w:t xml:space="preserve">Montant brut unitaire </w:t>
            </w:r>
          </w:p>
          <w:p w:rsidR="00D45EAF" w14:paraId="29FB03DA" w14:textId="77777777">
            <w:pPr>
              <w:pStyle w:val="EnteteTabLastColBordure"/>
              <w:spacing w:line="184" w:lineRule="exact"/>
              <w:rPr>
                <w:lang w:val="fr-FR"/>
              </w:rPr>
            </w:pPr>
            <w:r>
              <w:rPr>
                <w:lang w:val="fr-FR"/>
              </w:rPr>
              <w:t xml:space="preserve"> EUR</w:t>
            </w:r>
          </w:p>
        </w:tc>
      </w:tr>
      <w:tr w14:paraId="727464D3"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40069DED" w14:textId="77777777">
            <w:pPr>
              <w:pStyle w:val="Tab1BordureGras"/>
              <w:rPr>
                <w:lang w:val="fr-FR"/>
              </w:rPr>
            </w:pPr>
            <w:r>
              <w:rPr>
                <w:lang w:val="fr-FR"/>
              </w:rPr>
              <w:t>Dividendes versés</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58E55ED8" w14:textId="77777777">
            <w:pPr>
              <w:pStyle w:val="Tab1LastBordureGrasNoContent"/>
              <w:rPr>
                <w:sz w:val="16"/>
                <w:lang w:val="fr-FR"/>
              </w:rPr>
            </w:pPr>
          </w:p>
        </w:tc>
      </w:tr>
      <w:tr w14:paraId="251C4CDD"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764CE31E" w14:textId="77777777">
            <w:pPr>
              <w:pStyle w:val="TotalTabFirstColBordureNonGras"/>
              <w:rPr>
                <w:lang w:val="fr-FR"/>
              </w:rPr>
            </w:pPr>
            <w:r>
              <w:rPr>
                <w:lang w:val="fr-FR"/>
              </w:rPr>
              <w:t>21/08/2025</w:t>
            </w: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7EB1E876" w14:textId="77777777">
            <w:pPr>
              <w:pStyle w:val="TotalTabFirstColBordureNonGras"/>
              <w:rPr>
                <w:lang w:val="fr-FR"/>
              </w:rPr>
            </w:pPr>
            <w:r>
              <w:rPr>
                <w:lang w:val="fr-FR"/>
              </w:rPr>
              <w:t>AMUNDI ACTIONS RESTRUCTURATIONS Z-D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A2FECBC" w14:textId="77777777">
            <w:pPr>
              <w:pStyle w:val="TotalTabMiddleColBordureNonGras"/>
              <w:rPr>
                <w:lang w:val="fr-FR"/>
              </w:rPr>
            </w:pPr>
            <w:r>
              <w:rPr>
                <w:lang w:val="fr-FR"/>
              </w:rPr>
              <w:t>5 581,28</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6B999121" w14:textId="77777777">
            <w:pPr>
              <w:pStyle w:val="TotalTabMiddleColBordureNonGras"/>
              <w:rPr>
                <w:lang w:val="fr-FR"/>
              </w:rPr>
            </w:pPr>
            <w:r>
              <w:rPr>
                <w:lang w:val="fr-FR"/>
              </w:rPr>
              <w:t>343,84</w:t>
            </w: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7D619EF6" w14:textId="77777777">
            <w:pPr>
              <w:pStyle w:val="TotalTabLastColBordureNonGras"/>
              <w:rPr>
                <w:lang w:val="fr-FR"/>
              </w:rPr>
            </w:pPr>
            <w:r>
              <w:rPr>
                <w:lang w:val="fr-FR"/>
              </w:rPr>
              <w:t>5 925,12</w:t>
            </w:r>
          </w:p>
        </w:tc>
      </w:tr>
      <w:tr w14:paraId="3517E07D"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49BD79C0" w14:textId="77777777">
            <w:pPr>
              <w:pStyle w:val="Tab1BordureGras"/>
              <w:rPr>
                <w:lang w:val="fr-FR"/>
              </w:rPr>
            </w:pPr>
            <w:r>
              <w:rPr>
                <w:lang w:val="fr-FR"/>
              </w:rPr>
              <w:t>Dividendes à verser</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04F48ED3" w14:textId="77777777">
            <w:pPr>
              <w:pStyle w:val="Tab1LastBordureGrasNoContent"/>
              <w:rPr>
                <w:sz w:val="16"/>
                <w:lang w:val="fr-FR"/>
              </w:rPr>
            </w:pPr>
          </w:p>
        </w:tc>
      </w:tr>
      <w:tr w14:paraId="25F043EB"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700BD8D9"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118AFAF1" w14:textId="77777777">
            <w:pPr>
              <w:pStyle w:val="TotalTabFirstColBordureNonGras"/>
              <w:rPr>
                <w:lang w:val="fr-FR"/>
              </w:rPr>
            </w:pPr>
            <w:r>
              <w:rPr>
                <w:lang w:val="fr-FR"/>
              </w:rPr>
              <w:t>AMUNDI ACTIONS RESTRUCTURATIONS Z-D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BC997A4"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FCB28E0"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4FEBD8FD" w14:textId="77777777">
            <w:pPr>
              <w:pStyle w:val="TotalTabLastColBordureNonGrasNoContent"/>
              <w:rPr>
                <w:sz w:val="16"/>
                <w:lang w:val="fr-FR"/>
              </w:rPr>
            </w:pPr>
          </w:p>
        </w:tc>
      </w:tr>
    </w:tbl>
    <w:p w:rsidR="00D45EAF" w14:paraId="0D6A5854" w14:textId="77777777">
      <w:pPr>
        <w:pStyle w:val="TechnicalBookmark"/>
        <w:rPr>
          <w:lang w:val="fr-FR"/>
        </w:rPr>
        <w:sectPr>
          <w:headerReference w:type="default" r:id="rId17"/>
          <w:footerReference w:type="default" r:id="rId18"/>
          <w:pgSz w:w="11900" w:h="16840"/>
          <w:pgMar w:top="2154" w:right="1134" w:bottom="1134" w:left="1134" w:header="400" w:footer="400" w:gutter="0"/>
          <w:cols w:space="720"/>
        </w:sectPr>
      </w:pPr>
    </w:p>
    <w:p w:rsidR="00D45EAF" w:rsidRPr="002F18D5" w14:paraId="43CB4CB5" w14:textId="77777777">
      <w:pPr>
        <w:spacing w:line="15" w:lineRule="exact"/>
        <w:rPr>
          <w:sz w:val="2"/>
          <w:lang w:val="fr-FR"/>
        </w:rPr>
      </w:pPr>
    </w:p>
    <w:p w:rsidR="00D45EAF" w14:paraId="694A8C73" w14:textId="77777777">
      <w:pPr>
        <w:pStyle w:val="TechnicalBookmark"/>
        <w:rPr>
          <w:lang w:val="fr-FR"/>
        </w:rPr>
      </w:pPr>
      <w:r>
        <w:rPr>
          <w:lang w:val="fr-FR"/>
        </w:rPr>
        <w:fldChar w:fldCharType="begin"/>
      </w:r>
      <w:r>
        <w:rPr>
          <w:lang w:val="fr-FR"/>
        </w:rPr>
        <w:instrText xml:space="preserve"> SET 0439A7D2E19DAAF67D7B1DA7E27FF8F9 "" </w:instrText>
      </w:r>
      <w:r>
        <w:rPr>
          <w:lang w:val="fr-FR"/>
        </w:rPr>
        <w:fldChar w:fldCharType="separate"/>
      </w:r>
      <w:bookmarkStart w:id="33" w:name="0439A7D2E19DAAF67D7B1DA7E27FF8F9"/>
      <w:bookmarkEnd w:id="33"/>
      <w:r>
        <w:rPr>
          <w:lang w:val="fr-FR"/>
        </w:rPr>
        <w:fldChar w:fldCharType="end"/>
      </w:r>
    </w:p>
    <w:p w:rsidR="00D45EAF" w14:paraId="6BFB09AA" w14:textId="77777777">
      <w:pPr>
        <w:pStyle w:val="H1"/>
        <w:rPr>
          <w:lang w:val="fr-FR"/>
        </w:rPr>
      </w:pPr>
      <w:bookmarkStart w:id="34" w:name="Information_sur_les_commissions_de_surpe"/>
      <w:bookmarkEnd w:id="34"/>
      <w:r>
        <w:rPr>
          <w:lang w:val="fr-FR"/>
        </w:rPr>
        <w:t>Information sur les commissions de surperformance (En EUR)</w:t>
      </w:r>
    </w:p>
    <w:p w:rsidR="00D45EAF" w14:paraId="18AEC28F" w14:textId="77777777">
      <w:pPr>
        <w:pStyle w:val="RefToc1"/>
        <w:rPr>
          <w:lang w:val="fr-FR"/>
        </w:rPr>
      </w:pPr>
      <w:bookmarkStart w:id="35" w:name="BK_65A49C4FD06777633EB57C35274C1733"/>
      <w:bookmarkEnd w:id="35"/>
      <w:r>
        <w:rPr>
          <w:lang w:val="fr-FR"/>
        </w:rPr>
        <w:t>Information sur les commissions de surperformance (En EUR)</w:t>
      </w:r>
    </w:p>
    <w:p w:rsidR="00D45EAF" w14:paraId="036AAEE9" w14:textId="77777777">
      <w:pPr>
        <w:pStyle w:val="TechnicalBookmark"/>
        <w:rPr>
          <w:lang w:val="fr-FR"/>
        </w:rPr>
      </w:pPr>
      <w:r>
        <w:rPr>
          <w:lang w:val="fr-FR"/>
        </w:rPr>
        <w:fldChar w:fldCharType="begin"/>
      </w:r>
      <w:r>
        <w:rPr>
          <w:lang w:val="fr-FR"/>
        </w:rPr>
        <w:instrText xml:space="preserve"> SET 5F8DC03AEF15702330A63BB201D454F6 "" </w:instrText>
      </w:r>
      <w:r>
        <w:rPr>
          <w:lang w:val="fr-FR"/>
        </w:rPr>
        <w:fldChar w:fldCharType="separate"/>
      </w:r>
      <w:bookmarkStart w:id="36" w:name="5F8DC03AEF15702330A63BB201D454F6"/>
      <w:bookmarkEnd w:id="36"/>
      <w:r>
        <w:rPr>
          <w:lang w:val="fr-FR"/>
        </w:rPr>
        <w:fldChar w:fldCharType="end"/>
      </w:r>
    </w:p>
    <w:p w:rsidR="00D45EAF" w14:paraId="2EC4D4A5" w14:textId="77777777">
      <w:pPr>
        <w:pStyle w:val="TechnicalBookmark"/>
        <w:rPr>
          <w:lang w:val="fr-FR"/>
        </w:rPr>
      </w:pPr>
    </w:p>
    <w:tbl>
      <w:tblPr>
        <w:tblW w:w="5000" w:type="pct"/>
        <w:tblLayout w:type="fixed"/>
        <w:tblLook w:val="04A0"/>
      </w:tblPr>
      <w:tblGrid>
        <w:gridCol w:w="7474"/>
        <w:gridCol w:w="2153"/>
      </w:tblGrid>
      <w:tr w14:paraId="6660C99F" w14:textId="77777777">
        <w:tblPrEx>
          <w:tblW w:w="5000" w:type="pct"/>
          <w:tblLayout w:type="fixed"/>
          <w:tblLook w:val="04A0"/>
        </w:tblPrEx>
        <w:trPr>
          <w:trHeight w:val="385"/>
        </w:trPr>
        <w:tc>
          <w:tcPr>
            <w:tcW w:w="7500" w:type="dxa"/>
            <w:tcBorders>
              <w:bottom w:val="single" w:sz="4" w:space="0" w:color="232323"/>
            </w:tcBorders>
            <w:tcMar>
              <w:top w:w="0" w:type="dxa"/>
              <w:left w:w="0" w:type="dxa"/>
              <w:bottom w:w="0" w:type="dxa"/>
              <w:right w:w="0" w:type="dxa"/>
            </w:tcMar>
          </w:tcPr>
          <w:p w:rsidR="00D45EAF" w14:paraId="501E9A07" w14:textId="77777777">
            <w:pPr>
              <w:pStyle w:val="SimpleStyle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4107E173" w14:textId="77777777">
            <w:pPr>
              <w:pStyle w:val="EnteteTabLastColBordure"/>
              <w:rPr>
                <w:lang w:val="fr-FR"/>
              </w:rPr>
            </w:pPr>
            <w:r>
              <w:rPr>
                <w:lang w:val="fr-FR"/>
              </w:rPr>
              <w:t>28/11/2025</w:t>
            </w:r>
          </w:p>
        </w:tc>
      </w:tr>
      <w:tr w14:paraId="6F11305A"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D45EAF" w14:paraId="2A23D897" w14:textId="77777777">
            <w:pPr>
              <w:pStyle w:val="Tab1FirstColGras"/>
              <w:rPr>
                <w:lang w:val="fr-FR"/>
              </w:rPr>
            </w:pPr>
            <w:r>
              <w:rPr>
                <w:lang w:val="fr-FR"/>
              </w:rPr>
              <w:t>Part AMUNDI ACTIONS RESTRUCTURATIONS I-C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C38EE0D" w14:textId="77777777">
            <w:pPr>
              <w:pStyle w:val="Tab1LastColGrasNoContent"/>
              <w:rPr>
                <w:sz w:val="16"/>
                <w:lang w:val="fr-FR"/>
              </w:rPr>
            </w:pPr>
          </w:p>
        </w:tc>
      </w:tr>
      <w:tr w14:paraId="78C6C702"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0178DF6A"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51F9C95" w14:textId="77777777">
            <w:pPr>
              <w:pStyle w:val="Tab1LastColNonGras"/>
              <w:rPr>
                <w:lang w:val="fr-FR"/>
              </w:rPr>
            </w:pPr>
            <w:r>
              <w:rPr>
                <w:lang w:val="fr-FR"/>
              </w:rPr>
              <w:t xml:space="preserve"> </w:t>
            </w:r>
          </w:p>
        </w:tc>
      </w:tr>
      <w:tr w14:paraId="3092C83E"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7CCD9CFC"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70C5E83" w14:textId="77777777">
            <w:pPr>
              <w:pStyle w:val="Tab1LastColNonGras"/>
              <w:rPr>
                <w:lang w:val="fr-FR"/>
              </w:rPr>
            </w:pPr>
            <w:r>
              <w:rPr>
                <w:lang w:val="fr-FR"/>
              </w:rPr>
              <w:t xml:space="preserve"> </w:t>
            </w:r>
          </w:p>
        </w:tc>
      </w:tr>
      <w:tr w14:paraId="278305AD"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0A18C7B8"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3B2A579" w14:textId="77777777">
            <w:pPr>
              <w:pStyle w:val="Tab1LastColNonGras"/>
              <w:rPr>
                <w:lang w:val="fr-FR"/>
              </w:rPr>
            </w:pPr>
            <w:r>
              <w:rPr>
                <w:lang w:val="fr-FR"/>
              </w:rPr>
              <w:t xml:space="preserve"> </w:t>
            </w:r>
          </w:p>
        </w:tc>
      </w:tr>
      <w:tr w14:paraId="561DA8CB"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D45EAF" w14:paraId="687D74EB"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FFB489E" w14:textId="77777777">
            <w:pPr>
              <w:pStyle w:val="Tab1LastColNonGrasBordureDown"/>
              <w:rPr>
                <w:lang w:val="fr-FR"/>
              </w:rPr>
            </w:pPr>
            <w:r>
              <w:rPr>
                <w:lang w:val="fr-FR"/>
              </w:rPr>
              <w:t xml:space="preserve"> </w:t>
            </w:r>
          </w:p>
        </w:tc>
      </w:tr>
      <w:tr w14:paraId="654D5E5A"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D45EAF" w14:paraId="4AE153F4" w14:textId="77777777">
            <w:pPr>
              <w:pStyle w:val="Tab1FirstColGras"/>
              <w:rPr>
                <w:lang w:val="fr-FR"/>
              </w:rPr>
            </w:pPr>
            <w:r>
              <w:rPr>
                <w:lang w:val="fr-FR"/>
              </w:rPr>
              <w:t>Part AMUNDI ACTIONS RESTRUCTURATIONS 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415E9A2C" w14:textId="77777777">
            <w:pPr>
              <w:pStyle w:val="Tab1LastColGrasNoContent"/>
              <w:rPr>
                <w:sz w:val="16"/>
                <w:lang w:val="fr-FR"/>
              </w:rPr>
            </w:pPr>
          </w:p>
        </w:tc>
      </w:tr>
      <w:tr w14:paraId="00D327EC"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642990C3"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9A38286" w14:textId="77777777">
            <w:pPr>
              <w:pStyle w:val="Tab1LastColNonGras"/>
              <w:rPr>
                <w:lang w:val="fr-FR"/>
              </w:rPr>
            </w:pPr>
            <w:r>
              <w:rPr>
                <w:lang w:val="fr-FR"/>
              </w:rPr>
              <w:t xml:space="preserve"> </w:t>
            </w:r>
          </w:p>
        </w:tc>
      </w:tr>
      <w:tr w14:paraId="5931780A"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3FAF4906"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42913F2D" w14:textId="77777777">
            <w:pPr>
              <w:pStyle w:val="Tab1LastColNonGras"/>
              <w:rPr>
                <w:lang w:val="fr-FR"/>
              </w:rPr>
            </w:pPr>
            <w:r>
              <w:rPr>
                <w:lang w:val="fr-FR"/>
              </w:rPr>
              <w:t xml:space="preserve"> </w:t>
            </w:r>
          </w:p>
        </w:tc>
      </w:tr>
      <w:tr w14:paraId="7A6CFB05"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59D6F78A"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6E35628" w14:textId="77777777">
            <w:pPr>
              <w:pStyle w:val="Tab1LastColNonGras"/>
              <w:rPr>
                <w:lang w:val="fr-FR"/>
              </w:rPr>
            </w:pPr>
            <w:r>
              <w:rPr>
                <w:lang w:val="fr-FR"/>
              </w:rPr>
              <w:t xml:space="preserve"> </w:t>
            </w:r>
          </w:p>
        </w:tc>
      </w:tr>
      <w:tr w14:paraId="244A6952"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D45EAF" w14:paraId="41E6DB63"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07B4672" w14:textId="77777777">
            <w:pPr>
              <w:pStyle w:val="Tab1LastColNonGrasBordureDown"/>
              <w:rPr>
                <w:lang w:val="fr-FR"/>
              </w:rPr>
            </w:pPr>
            <w:r>
              <w:rPr>
                <w:lang w:val="fr-FR"/>
              </w:rPr>
              <w:t xml:space="preserve"> </w:t>
            </w:r>
          </w:p>
        </w:tc>
      </w:tr>
      <w:tr w14:paraId="200D4684"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D45EAF" w14:paraId="55B72376" w14:textId="77777777">
            <w:pPr>
              <w:pStyle w:val="Tab1FirstColGras"/>
              <w:rPr>
                <w:lang w:val="fr-FR"/>
              </w:rPr>
            </w:pPr>
            <w:r>
              <w:rPr>
                <w:lang w:val="fr-FR"/>
              </w:rPr>
              <w:t>Part AMUNDI ACTIONS RESTRUCTURATIONS R-C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DD85A4E" w14:textId="77777777">
            <w:pPr>
              <w:pStyle w:val="Tab1LastColGrasNoContent"/>
              <w:rPr>
                <w:sz w:val="16"/>
                <w:lang w:val="fr-FR"/>
              </w:rPr>
            </w:pPr>
          </w:p>
        </w:tc>
      </w:tr>
      <w:tr w14:paraId="37F3365A"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38570A40"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E30F9FC" w14:textId="77777777">
            <w:pPr>
              <w:pStyle w:val="Tab1LastColNonGras"/>
              <w:rPr>
                <w:lang w:val="fr-FR"/>
              </w:rPr>
            </w:pPr>
            <w:r>
              <w:rPr>
                <w:lang w:val="fr-FR"/>
              </w:rPr>
              <w:t xml:space="preserve"> </w:t>
            </w:r>
          </w:p>
        </w:tc>
      </w:tr>
      <w:tr w14:paraId="3D3FBAC1"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0878F3A4"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3277EFF" w14:textId="77777777">
            <w:pPr>
              <w:pStyle w:val="Tab1LastColNonGras"/>
              <w:rPr>
                <w:lang w:val="fr-FR"/>
              </w:rPr>
            </w:pPr>
            <w:r>
              <w:rPr>
                <w:lang w:val="fr-FR"/>
              </w:rPr>
              <w:t xml:space="preserve"> </w:t>
            </w:r>
          </w:p>
        </w:tc>
      </w:tr>
      <w:tr w14:paraId="223DD0F6"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50EC47D8"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38CF91F" w14:textId="77777777">
            <w:pPr>
              <w:pStyle w:val="Tab1LastColNonGras"/>
              <w:rPr>
                <w:lang w:val="fr-FR"/>
              </w:rPr>
            </w:pPr>
            <w:r>
              <w:rPr>
                <w:lang w:val="fr-FR"/>
              </w:rPr>
              <w:t xml:space="preserve"> </w:t>
            </w:r>
          </w:p>
        </w:tc>
      </w:tr>
      <w:tr w14:paraId="46B66103"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D45EAF" w14:paraId="388637C6"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0166892" w14:textId="77777777">
            <w:pPr>
              <w:pStyle w:val="Tab1LastColNonGrasBordureDown"/>
              <w:rPr>
                <w:lang w:val="fr-FR"/>
              </w:rPr>
            </w:pPr>
            <w:r>
              <w:rPr>
                <w:lang w:val="fr-FR"/>
              </w:rPr>
              <w:t xml:space="preserve"> </w:t>
            </w:r>
          </w:p>
        </w:tc>
      </w:tr>
      <w:tr w14:paraId="66B2F658"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D45EAF" w14:paraId="5DB47DDD" w14:textId="77777777">
            <w:pPr>
              <w:pStyle w:val="Tab1FirstColGras"/>
              <w:rPr>
                <w:lang w:val="fr-FR"/>
              </w:rPr>
            </w:pPr>
            <w:r>
              <w:rPr>
                <w:lang w:val="fr-FR"/>
              </w:rPr>
              <w:t>Part AMUNDI ACTIONS RESTRUCTURATIONS Z-D</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04D75F4" w14:textId="77777777">
            <w:pPr>
              <w:pStyle w:val="Tab1LastColGrasNoContent"/>
              <w:rPr>
                <w:sz w:val="16"/>
                <w:lang w:val="fr-FR"/>
              </w:rPr>
            </w:pPr>
          </w:p>
        </w:tc>
      </w:tr>
      <w:tr w14:paraId="583E5A8D"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7AA16C9A"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DD03999" w14:textId="77777777">
            <w:pPr>
              <w:pStyle w:val="Tab1LastColNonGras"/>
              <w:rPr>
                <w:lang w:val="fr-FR"/>
              </w:rPr>
            </w:pPr>
            <w:r>
              <w:rPr>
                <w:lang w:val="fr-FR"/>
              </w:rPr>
              <w:t xml:space="preserve"> </w:t>
            </w:r>
          </w:p>
        </w:tc>
      </w:tr>
      <w:tr w14:paraId="2AE06E23"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6B24C75C"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D010316" w14:textId="77777777">
            <w:pPr>
              <w:pStyle w:val="Tab1LastColNonGras"/>
              <w:rPr>
                <w:lang w:val="fr-FR"/>
              </w:rPr>
            </w:pPr>
            <w:r>
              <w:rPr>
                <w:lang w:val="fr-FR"/>
              </w:rPr>
              <w:t xml:space="preserve"> </w:t>
            </w:r>
          </w:p>
        </w:tc>
      </w:tr>
      <w:tr w14:paraId="64106312"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7EEDF407"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9B79D0B" w14:textId="77777777">
            <w:pPr>
              <w:pStyle w:val="Tab1LastColNonGras"/>
              <w:rPr>
                <w:lang w:val="fr-FR"/>
              </w:rPr>
            </w:pPr>
            <w:r>
              <w:rPr>
                <w:lang w:val="fr-FR"/>
              </w:rPr>
              <w:t xml:space="preserve"> </w:t>
            </w:r>
          </w:p>
        </w:tc>
      </w:tr>
      <w:tr w14:paraId="078B3197"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D45EAF" w14:paraId="63B58C98"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6DF8201" w14:textId="77777777">
            <w:pPr>
              <w:pStyle w:val="Tab1LastColNonGrasBordureDown"/>
              <w:rPr>
                <w:lang w:val="fr-FR"/>
              </w:rPr>
            </w:pPr>
            <w:r>
              <w:rPr>
                <w:lang w:val="fr-FR"/>
              </w:rPr>
              <w:t xml:space="preserve"> </w:t>
            </w:r>
          </w:p>
        </w:tc>
      </w:tr>
      <w:tr w14:paraId="2EF1F74D" w14:textId="77777777">
        <w:tblPrEx>
          <w:tblW w:w="5000" w:type="pct"/>
          <w:tblLayout w:type="fixed"/>
          <w:tblLook w:val="04A0"/>
        </w:tblPrEx>
        <w:trPr>
          <w:trHeight w:val="385"/>
        </w:trPr>
        <w:tc>
          <w:tcPr>
            <w:tcW w:w="7500" w:type="dxa"/>
            <w:tcBorders>
              <w:left w:val="single" w:sz="4" w:space="0" w:color="000000"/>
            </w:tcBorders>
            <w:tcMar>
              <w:top w:w="0" w:type="dxa"/>
              <w:left w:w="0" w:type="dxa"/>
              <w:bottom w:w="0" w:type="dxa"/>
              <w:right w:w="0" w:type="dxa"/>
            </w:tcMar>
            <w:vAlign w:val="center"/>
          </w:tcPr>
          <w:p w:rsidR="00D45EAF" w14:paraId="01FA1D70" w14:textId="77777777">
            <w:pPr>
              <w:pStyle w:val="Tab1FirstColGras"/>
              <w:rPr>
                <w:lang w:val="fr-FR"/>
              </w:rPr>
            </w:pPr>
            <w:r>
              <w:rPr>
                <w:lang w:val="fr-FR"/>
              </w:rPr>
              <w:t>Part CAAM ACTIONS RESTRUCTURATIONS PM-C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3481246" w14:textId="77777777">
            <w:pPr>
              <w:pStyle w:val="Tab1LastColGrasNoContent"/>
              <w:rPr>
                <w:sz w:val="16"/>
                <w:lang w:val="fr-FR"/>
              </w:rPr>
            </w:pPr>
          </w:p>
        </w:tc>
      </w:tr>
      <w:tr w14:paraId="28D8A1FF"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13A916B9" w14:textId="77777777">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8D97133" w14:textId="77777777">
            <w:pPr>
              <w:pStyle w:val="Tab1LastColNonGras"/>
              <w:rPr>
                <w:lang w:val="fr-FR"/>
              </w:rPr>
            </w:pPr>
            <w:r>
              <w:rPr>
                <w:lang w:val="fr-FR"/>
              </w:rPr>
              <w:t xml:space="preserve"> </w:t>
            </w:r>
          </w:p>
        </w:tc>
      </w:tr>
      <w:tr w14:paraId="79CA01AB"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19CB7FC4" w14:textId="77777777">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EF14AA9" w14:textId="77777777">
            <w:pPr>
              <w:pStyle w:val="Tab1LastColNonGras"/>
              <w:rPr>
                <w:lang w:val="fr-FR"/>
              </w:rPr>
            </w:pPr>
            <w:r>
              <w:rPr>
                <w:lang w:val="fr-FR"/>
              </w:rPr>
              <w:t xml:space="preserve"> </w:t>
            </w:r>
          </w:p>
        </w:tc>
      </w:tr>
      <w:tr w14:paraId="1C8892F2" w14:textId="77777777">
        <w:tblPrEx>
          <w:tblW w:w="5000" w:type="pct"/>
          <w:tblLayout w:type="fixed"/>
          <w:tblLook w:val="04A0"/>
        </w:tblPrEx>
        <w:trPr>
          <w:trHeight w:val="222"/>
        </w:trPr>
        <w:tc>
          <w:tcPr>
            <w:tcW w:w="7500" w:type="dxa"/>
            <w:tcBorders>
              <w:left w:val="single" w:sz="4" w:space="0" w:color="000000"/>
            </w:tcBorders>
            <w:tcMar>
              <w:top w:w="0" w:type="dxa"/>
              <w:left w:w="0" w:type="dxa"/>
              <w:bottom w:w="22" w:type="dxa"/>
              <w:right w:w="0" w:type="dxa"/>
            </w:tcMar>
            <w:vAlign w:val="center"/>
          </w:tcPr>
          <w:p w:rsidR="00D45EAF" w14:paraId="55AEF9E0" w14:textId="77777777">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4B4F0D9" w14:textId="77777777">
            <w:pPr>
              <w:pStyle w:val="Tab1LastColNonGras"/>
              <w:rPr>
                <w:lang w:val="fr-FR"/>
              </w:rPr>
            </w:pPr>
            <w:r>
              <w:rPr>
                <w:lang w:val="fr-FR"/>
              </w:rPr>
              <w:t xml:space="preserve"> </w:t>
            </w:r>
          </w:p>
        </w:tc>
      </w:tr>
      <w:tr w14:paraId="78104084" w14:textId="77777777">
        <w:tblPrEx>
          <w:tblW w:w="5000" w:type="pct"/>
          <w:tblLayout w:type="fixed"/>
          <w:tblLook w:val="04A0"/>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rsidR="00D45EAF" w14:paraId="3E7A06C9" w14:textId="77777777">
            <w:pPr>
              <w:pStyle w:val="Tab1FirstColNonGrasBordureDown"/>
              <w:rPr>
                <w:lang w:val="fr-FR"/>
              </w:rPr>
            </w:pPr>
            <w:r>
              <w:rPr>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A6321B0" w14:textId="77777777">
            <w:pPr>
              <w:pStyle w:val="Tab1LastColNonGrasBordureDown"/>
              <w:rPr>
                <w:lang w:val="fr-FR"/>
              </w:rPr>
            </w:pPr>
            <w:r>
              <w:rPr>
                <w:lang w:val="fr-FR"/>
              </w:rPr>
              <w:t xml:space="preserve"> </w:t>
            </w:r>
          </w:p>
        </w:tc>
      </w:tr>
    </w:tbl>
    <w:p w:rsidR="00D45EAF" w14:paraId="2287F128" w14:textId="77777777">
      <w:pPr>
        <w:pStyle w:val="Text"/>
        <w:rPr>
          <w:lang w:val="fr-FR"/>
        </w:rPr>
      </w:pPr>
    </w:p>
    <w:p w:rsidR="00D45EAF" w14:paraId="543B3FE8" w14:textId="77777777">
      <w:pPr>
        <w:pStyle w:val="TableNote"/>
        <w:spacing w:after="120"/>
        <w:rPr>
          <w:lang w:val="fr-FR"/>
        </w:rPr>
      </w:pPr>
      <w:r>
        <w:rPr>
          <w:lang w:val="fr-FR"/>
        </w:rPr>
        <w:t>(1) par rapport à l'actif net de l’arrêté comptable</w:t>
      </w:r>
    </w:p>
    <w:p w:rsidR="00D45EAF" w14:paraId="000F7FDA" w14:textId="77777777">
      <w:pPr>
        <w:pStyle w:val="TableNote"/>
        <w:spacing w:after="225"/>
        <w:rPr>
          <w:lang w:val="fr-FR"/>
        </w:rPr>
      </w:pPr>
      <w:r>
        <w:rPr>
          <w:lang w:val="fr-FR"/>
        </w:rPr>
        <w:t>(2) par rapport à l'actif net moyen</w:t>
      </w:r>
    </w:p>
    <w:p w:rsidR="00D45EAF" w14:paraId="6DA87621" w14:textId="77777777">
      <w:pPr>
        <w:pStyle w:val="TechnicalBookmark"/>
        <w:rPr>
          <w:lang w:val="fr-FR"/>
        </w:rPr>
        <w:sectPr>
          <w:headerReference w:type="default" r:id="rId19"/>
          <w:footerReference w:type="default" r:id="rId20"/>
          <w:pgSz w:w="11900" w:h="16840"/>
          <w:pgMar w:top="2154" w:right="1134" w:bottom="1134" w:left="1134" w:header="400" w:footer="400" w:gutter="0"/>
          <w:cols w:space="720"/>
        </w:sectPr>
      </w:pPr>
    </w:p>
    <w:p w:rsidR="00D45EAF" w:rsidRPr="002F18D5" w14:paraId="72C8C912" w14:textId="77777777">
      <w:pPr>
        <w:spacing w:line="15" w:lineRule="exact"/>
        <w:rPr>
          <w:sz w:val="2"/>
          <w:lang w:val="fr-FR"/>
        </w:rPr>
      </w:pPr>
    </w:p>
    <w:p w:rsidR="00D45EAF" w14:paraId="1BD6B38C" w14:textId="77777777">
      <w:pPr>
        <w:pStyle w:val="TechnicalBookmark"/>
        <w:rPr>
          <w:lang w:val="fr-FR"/>
        </w:rPr>
      </w:pPr>
      <w:r>
        <w:rPr>
          <w:lang w:val="fr-FR"/>
        </w:rPr>
        <w:fldChar w:fldCharType="begin"/>
      </w:r>
      <w:r>
        <w:rPr>
          <w:lang w:val="fr-FR"/>
        </w:rPr>
        <w:instrText xml:space="preserve"> SET 05B1E376A4042EB021B0B686FB2A8DF7 "" </w:instrText>
      </w:r>
      <w:r>
        <w:rPr>
          <w:lang w:val="fr-FR"/>
        </w:rPr>
        <w:fldChar w:fldCharType="separate"/>
      </w:r>
      <w:bookmarkStart w:id="37" w:name="05B1E376A4042EB021B0B686FB2A8DF7"/>
      <w:bookmarkEnd w:id="37"/>
      <w:r>
        <w:rPr>
          <w:lang w:val="fr-FR"/>
        </w:rPr>
        <w:fldChar w:fldCharType="end"/>
      </w:r>
    </w:p>
    <w:p w:rsidR="00D45EAF" w14:paraId="16B2CD04" w14:textId="77777777">
      <w:pPr>
        <w:pStyle w:val="Heading5"/>
        <w:rPr>
          <w:i w:val="0"/>
          <w:lang w:val="fr-FR"/>
        </w:rPr>
      </w:pPr>
      <w:bookmarkStart w:id="38" w:name="&lt;font_size=&quot;5&quot;&gt;Transparence_des_opératio"/>
      <w:bookmarkEnd w:id="38"/>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rsidR="00D45EAF" w14:paraId="646FCD0C" w14:textId="77777777">
      <w:pPr>
        <w:pStyle w:val="RefToc1"/>
        <w:rPr>
          <w:lang w:val="fr-FR"/>
        </w:rPr>
      </w:pPr>
      <w:bookmarkStart w:id="39" w:name="BK_47E35F0C3B607B01680CE9F078661A0E"/>
      <w:bookmarkEnd w:id="39"/>
    </w:p>
    <w:p w:rsidR="00D45EAF" w14:paraId="301A20D9" w14:textId="77777777">
      <w:pPr>
        <w:pStyle w:val="TechnicalBookmark"/>
        <w:rPr>
          <w:lang w:val="fr-FR"/>
        </w:rPr>
      </w:pPr>
      <w:r>
        <w:rPr>
          <w:lang w:val="fr-FR"/>
        </w:rPr>
        <w:fldChar w:fldCharType="begin"/>
      </w:r>
      <w:r>
        <w:rPr>
          <w:lang w:val="fr-FR"/>
        </w:rPr>
        <w:instrText xml:space="preserve"> SET 622445F4E6689F22FD84151581BECD24 "" </w:instrText>
      </w:r>
      <w:r>
        <w:rPr>
          <w:lang w:val="fr-FR"/>
        </w:rPr>
        <w:fldChar w:fldCharType="separate"/>
      </w:r>
      <w:bookmarkStart w:id="40" w:name="622445F4E6689F22FD84151581BECD24"/>
      <w:bookmarkEnd w:id="40"/>
      <w:r>
        <w:rPr>
          <w:lang w:val="fr-FR"/>
        </w:rPr>
        <w:fldChar w:fldCharType="end"/>
      </w:r>
    </w:p>
    <w:p w:rsidR="00D45EAF" w14:paraId="756AF65A" w14:textId="77777777">
      <w:pPr>
        <w:pStyle w:val="TechnicalBookmark"/>
        <w:rPr>
          <w:lang w:val="fr-FR"/>
        </w:rPr>
      </w:pPr>
    </w:p>
    <w:tbl>
      <w:tblPr>
        <w:tblW w:w="5000" w:type="pct"/>
        <w:tblLayout w:type="fixed"/>
        <w:tblLook w:val="04A0"/>
      </w:tblPr>
      <w:tblGrid>
        <w:gridCol w:w="2789"/>
        <w:gridCol w:w="1355"/>
        <w:gridCol w:w="1376"/>
        <w:gridCol w:w="1356"/>
        <w:gridCol w:w="1376"/>
        <w:gridCol w:w="1375"/>
      </w:tblGrid>
      <w:tr w14:paraId="1EE86DF6" w14:textId="77777777">
        <w:tblPrEx>
          <w:tblW w:w="5000" w:type="pct"/>
          <w:tblLayout w:type="fixed"/>
          <w:tblLook w:val="04A0"/>
        </w:tblPrEx>
        <w:trPr>
          <w:trHeight w:val="485"/>
        </w:trPr>
        <w:tc>
          <w:tcPr>
            <w:tcW w:w="2800" w:type="dxa"/>
            <w:tcMar>
              <w:top w:w="0" w:type="dxa"/>
              <w:left w:w="0" w:type="dxa"/>
              <w:bottom w:w="0" w:type="dxa"/>
              <w:right w:w="0" w:type="dxa"/>
            </w:tcMar>
          </w:tcPr>
          <w:p w:rsidR="00D45EAF" w14:paraId="2379CC83" w14:textId="77777777">
            <w:pPr>
              <w:pStyle w:val="SimpleStyle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12A79423" w14:textId="77777777">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1EAAE53" w14:textId="77777777">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32E750D" w14:textId="77777777">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84D57D5" w14:textId="77777777">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1A2F2D45" w14:textId="77777777">
            <w:pPr>
              <w:pStyle w:val="EnteteTabLastColBordure"/>
              <w:rPr>
                <w:lang w:val="fr-FR"/>
              </w:rPr>
            </w:pPr>
            <w:r>
              <w:rPr>
                <w:lang w:val="fr-FR"/>
              </w:rPr>
              <w:t>TRS</w:t>
            </w:r>
          </w:p>
        </w:tc>
      </w:tr>
    </w:tbl>
    <w:p w:rsidR="00D45EAF" w14:paraId="55CF2B31" w14:textId="77777777">
      <w:pPr>
        <w:spacing w:line="90" w:lineRule="exact"/>
        <w:rPr>
          <w:sz w:val="9"/>
        </w:rPr>
      </w:pPr>
      <w:r>
        <w:t xml:space="preserve"> </w:t>
      </w:r>
    </w:p>
    <w:p w:rsidR="00D45EAF" w14:paraId="07B8D2D1" w14:textId="77777777">
      <w:pPr>
        <w:pStyle w:val="TextBold"/>
        <w:rPr>
          <w:lang w:val="fr-FR"/>
        </w:rPr>
      </w:pPr>
      <w:r>
        <w:rPr>
          <w:lang w:val="fr-FR"/>
        </w:rPr>
        <w:t>a) Titres et matières premières prêtés</w:t>
      </w:r>
    </w:p>
    <w:tbl>
      <w:tblPr>
        <w:tblW w:w="5000" w:type="pct"/>
        <w:tblLayout w:type="fixed"/>
        <w:tblLook w:val="04A0"/>
      </w:tblPr>
      <w:tblGrid>
        <w:gridCol w:w="2777"/>
        <w:gridCol w:w="20"/>
        <w:gridCol w:w="1359"/>
        <w:gridCol w:w="1359"/>
        <w:gridCol w:w="1379"/>
        <w:gridCol w:w="1359"/>
        <w:gridCol w:w="1379"/>
      </w:tblGrid>
      <w:tr w14:paraId="1B427DA2" w14:textId="77777777">
        <w:tblPrEx>
          <w:tblW w:w="5000" w:type="pct"/>
          <w:tblLayout w:type="fixed"/>
          <w:tblLook w:val="04A0"/>
        </w:tblPrEx>
        <w:trPr>
          <w:trHeight w:hRule="exact" w:val="20"/>
        </w:trPr>
        <w:tc>
          <w:tcPr>
            <w:tcW w:w="2800" w:type="dxa"/>
            <w:gridSpan w:val="2"/>
            <w:tcBorders>
              <w:bottom w:val="single" w:sz="4" w:space="0" w:color="232323"/>
            </w:tcBorders>
            <w:tcMar>
              <w:top w:w="0" w:type="dxa"/>
              <w:left w:w="0" w:type="dxa"/>
              <w:bottom w:w="0" w:type="dxa"/>
              <w:right w:w="0" w:type="dxa"/>
            </w:tcMar>
          </w:tcPr>
          <w:p w:rsidR="00D45EAF" w14:paraId="587C5180"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344F7078" w14:textId="77777777">
            <w:pPr>
              <w:rPr>
                <w:sz w:val="2"/>
                <w:lang w:val="fr-FR"/>
              </w:rPr>
            </w:pPr>
          </w:p>
        </w:tc>
        <w:tc>
          <w:tcPr>
            <w:tcW w:w="1360" w:type="dxa"/>
            <w:tcMar>
              <w:top w:w="0" w:type="dxa"/>
              <w:left w:w="0" w:type="dxa"/>
              <w:bottom w:w="0" w:type="dxa"/>
              <w:right w:w="0" w:type="dxa"/>
            </w:tcMar>
          </w:tcPr>
          <w:p w:rsidR="00D45EAF" w:rsidRPr="002F18D5" w14:paraId="669A84AE" w14:textId="77777777">
            <w:pPr>
              <w:rPr>
                <w:sz w:val="2"/>
                <w:lang w:val="fr-FR"/>
              </w:rPr>
            </w:pPr>
          </w:p>
        </w:tc>
        <w:tc>
          <w:tcPr>
            <w:tcW w:w="1380" w:type="dxa"/>
            <w:tcMar>
              <w:top w:w="0" w:type="dxa"/>
              <w:left w:w="0" w:type="dxa"/>
              <w:bottom w:w="0" w:type="dxa"/>
              <w:right w:w="0" w:type="dxa"/>
            </w:tcMar>
          </w:tcPr>
          <w:p w:rsidR="00D45EAF" w:rsidRPr="002F18D5" w14:paraId="50E1064A" w14:textId="77777777">
            <w:pPr>
              <w:rPr>
                <w:sz w:val="2"/>
                <w:lang w:val="fr-FR"/>
              </w:rPr>
            </w:pPr>
          </w:p>
        </w:tc>
        <w:tc>
          <w:tcPr>
            <w:tcW w:w="1360" w:type="dxa"/>
            <w:tcMar>
              <w:top w:w="0" w:type="dxa"/>
              <w:left w:w="0" w:type="dxa"/>
              <w:bottom w:w="0" w:type="dxa"/>
              <w:right w:w="0" w:type="dxa"/>
            </w:tcMar>
          </w:tcPr>
          <w:p w:rsidR="00D45EAF" w:rsidRPr="002F18D5" w14:paraId="63BB211E" w14:textId="77777777">
            <w:pPr>
              <w:rPr>
                <w:sz w:val="2"/>
                <w:lang w:val="fr-FR"/>
              </w:rPr>
            </w:pPr>
          </w:p>
        </w:tc>
        <w:tc>
          <w:tcPr>
            <w:tcW w:w="1380" w:type="dxa"/>
            <w:tcMar>
              <w:top w:w="0" w:type="dxa"/>
              <w:left w:w="0" w:type="dxa"/>
              <w:bottom w:w="0" w:type="dxa"/>
              <w:right w:w="0" w:type="dxa"/>
            </w:tcMar>
          </w:tcPr>
          <w:p w:rsidR="00D45EAF" w:rsidRPr="002F18D5" w14:paraId="1CF26CBE" w14:textId="77777777">
            <w:pPr>
              <w:rPr>
                <w:sz w:val="2"/>
                <w:lang w:val="fr-FR"/>
              </w:rPr>
            </w:pPr>
          </w:p>
        </w:tc>
      </w:tr>
      <w:tr w14:paraId="03E6BC3A"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60DA63B3" w14:textId="77777777">
            <w:pPr>
              <w:pStyle w:val="Tab1FirstColNonGrasBordureDown"/>
              <w:rPr>
                <w:lang w:val="fr-FR"/>
              </w:rPr>
            </w:pPr>
            <w:r>
              <w:rPr>
                <w:lang w:val="fr-FR"/>
              </w:rPr>
              <w:t>Montant</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52FBE8B" w14:textId="77777777">
            <w:pPr>
              <w:pStyle w:val="Tab1MiddleColBordure"/>
              <w:rPr>
                <w:lang w:val="fr-FR"/>
              </w:rPr>
            </w:pPr>
            <w:r>
              <w:rPr>
                <w:lang w:val="fr-FR"/>
              </w:rPr>
              <w:t>2 798 997,64</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3AD9F49"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6C45D41"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263A671F" w14:textId="77777777">
            <w:pPr>
              <w:pStyle w:val="TotalTabMiddleColBordureNonGras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2992E84E" w14:textId="77777777">
            <w:pPr>
              <w:pStyle w:val="TotalTabLastColBordureNonGrasNoContent"/>
              <w:rPr>
                <w:sz w:val="16"/>
                <w:lang w:val="fr-FR"/>
              </w:rPr>
            </w:pPr>
          </w:p>
        </w:tc>
      </w:tr>
      <w:tr w14:paraId="494A63A1"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45CF9FE9" w14:textId="77777777">
            <w:pPr>
              <w:pStyle w:val="Tab1FirstColNonGrasBordureDown"/>
              <w:rPr>
                <w:lang w:val="fr-FR"/>
              </w:rPr>
            </w:pPr>
            <w:r>
              <w:rPr>
                <w:lang w:val="fr-FR"/>
              </w:rPr>
              <w:t>% de l'Actif Net (*)</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936993E" w14:textId="77777777">
            <w:pPr>
              <w:pStyle w:val="Tab1MiddleColNonGrasBordureDown"/>
              <w:rPr>
                <w:lang w:val="fr-FR"/>
              </w:rPr>
            </w:pPr>
            <w:r>
              <w:rPr>
                <w:lang w:val="fr-FR"/>
              </w:rPr>
              <w:t>2,08</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4EA1B311"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2C5F8152"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66F10113" w14:textId="77777777">
            <w:pPr>
              <w:pStyle w:val="TotalTabMiddleColBordureNonGras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46C33162" w14:textId="77777777">
            <w:pPr>
              <w:pStyle w:val="TotalTabLastColBordureNonGrasNoContent"/>
              <w:rPr>
                <w:sz w:val="16"/>
                <w:lang w:val="fr-FR"/>
              </w:rPr>
            </w:pPr>
          </w:p>
        </w:tc>
      </w:tr>
    </w:tbl>
    <w:p w:rsidR="00D45EAF" w14:paraId="45DCE7F6" w14:textId="77777777">
      <w:pPr>
        <w:pStyle w:val="TableNote"/>
        <w:spacing w:after="300"/>
        <w:rPr>
          <w:lang w:val="fr-FR"/>
        </w:rPr>
      </w:pPr>
      <w:r>
        <w:rPr>
          <w:lang w:val="fr-FR"/>
        </w:rPr>
        <w:t>(*) % hors trésorerie et équivalent de trésorerie</w:t>
      </w:r>
    </w:p>
    <w:p w:rsidR="00D45EAF" w14:paraId="46BBA55A" w14:textId="77777777">
      <w:pPr>
        <w:pStyle w:val="TextBold"/>
        <w:rPr>
          <w:lang w:val="fr-FR"/>
        </w:rPr>
      </w:pPr>
      <w:r>
        <w:rPr>
          <w:lang w:val="fr-FR"/>
        </w:rPr>
        <w:t>b) Actifs engagés pour chaque type d’opérations de financement sur titres et TRS exprimés en valeur absolue</w:t>
      </w:r>
    </w:p>
    <w:tbl>
      <w:tblPr>
        <w:tblW w:w="5000" w:type="pct"/>
        <w:tblLayout w:type="fixed"/>
        <w:tblLook w:val="04A0"/>
      </w:tblPr>
      <w:tblGrid>
        <w:gridCol w:w="2792"/>
        <w:gridCol w:w="1356"/>
        <w:gridCol w:w="1376"/>
        <w:gridCol w:w="1356"/>
        <w:gridCol w:w="1376"/>
        <w:gridCol w:w="1376"/>
      </w:tblGrid>
      <w:tr w14:paraId="76753585"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D45EAF" w14:paraId="27C3577F"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0C0068E6" w14:textId="77777777">
            <w:pPr>
              <w:rPr>
                <w:sz w:val="2"/>
                <w:lang w:val="fr-FR"/>
              </w:rPr>
            </w:pPr>
          </w:p>
        </w:tc>
        <w:tc>
          <w:tcPr>
            <w:tcW w:w="1380" w:type="dxa"/>
            <w:tcMar>
              <w:top w:w="0" w:type="dxa"/>
              <w:left w:w="0" w:type="dxa"/>
              <w:bottom w:w="0" w:type="dxa"/>
              <w:right w:w="0" w:type="dxa"/>
            </w:tcMar>
          </w:tcPr>
          <w:p w:rsidR="00D45EAF" w:rsidRPr="002F18D5" w14:paraId="06C4F728" w14:textId="77777777">
            <w:pPr>
              <w:rPr>
                <w:sz w:val="2"/>
                <w:lang w:val="fr-FR"/>
              </w:rPr>
            </w:pPr>
          </w:p>
        </w:tc>
        <w:tc>
          <w:tcPr>
            <w:tcW w:w="1360" w:type="dxa"/>
            <w:tcMar>
              <w:top w:w="0" w:type="dxa"/>
              <w:left w:w="0" w:type="dxa"/>
              <w:bottom w:w="0" w:type="dxa"/>
              <w:right w:w="0" w:type="dxa"/>
            </w:tcMar>
          </w:tcPr>
          <w:p w:rsidR="00D45EAF" w:rsidRPr="002F18D5" w14:paraId="4D4A6477" w14:textId="77777777">
            <w:pPr>
              <w:rPr>
                <w:sz w:val="2"/>
                <w:lang w:val="fr-FR"/>
              </w:rPr>
            </w:pPr>
          </w:p>
        </w:tc>
        <w:tc>
          <w:tcPr>
            <w:tcW w:w="1380" w:type="dxa"/>
            <w:tcMar>
              <w:top w:w="0" w:type="dxa"/>
              <w:left w:w="0" w:type="dxa"/>
              <w:bottom w:w="0" w:type="dxa"/>
              <w:right w:w="0" w:type="dxa"/>
            </w:tcMar>
          </w:tcPr>
          <w:p w:rsidR="00D45EAF" w:rsidRPr="002F18D5" w14:paraId="39FD0624" w14:textId="77777777">
            <w:pPr>
              <w:rPr>
                <w:sz w:val="2"/>
                <w:lang w:val="fr-FR"/>
              </w:rPr>
            </w:pPr>
          </w:p>
        </w:tc>
        <w:tc>
          <w:tcPr>
            <w:tcW w:w="1380" w:type="dxa"/>
            <w:tcMar>
              <w:top w:w="0" w:type="dxa"/>
              <w:left w:w="0" w:type="dxa"/>
              <w:bottom w:w="0" w:type="dxa"/>
              <w:right w:w="0" w:type="dxa"/>
            </w:tcMar>
          </w:tcPr>
          <w:p w:rsidR="00D45EAF" w:rsidRPr="002F18D5" w14:paraId="3AE175E9" w14:textId="77777777">
            <w:pPr>
              <w:rPr>
                <w:sz w:val="2"/>
                <w:lang w:val="fr-FR"/>
              </w:rPr>
            </w:pPr>
          </w:p>
        </w:tc>
      </w:tr>
      <w:tr w14:paraId="3061469B"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9933345" w14:textId="77777777">
            <w:pPr>
              <w:pStyle w:val="Tab1FirstColNonGrasBordureDown"/>
              <w:rPr>
                <w:lang w:val="fr-FR"/>
              </w:rPr>
            </w:pPr>
            <w:r>
              <w:rPr>
                <w:lang w:val="fr-FR"/>
              </w:rPr>
              <w:t>Montant</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F228C98" w14:textId="77777777">
            <w:pPr>
              <w:pStyle w:val="Tab1MiddleColBordure"/>
              <w:rPr>
                <w:lang w:val="fr-FR"/>
              </w:rPr>
            </w:pPr>
            <w:r>
              <w:rPr>
                <w:lang w:val="fr-FR"/>
              </w:rPr>
              <w:t>2 798 997,64</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B789BB5"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CFA2539"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372FDEF"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D8487FA" w14:textId="77777777">
            <w:pPr>
              <w:pStyle w:val="Tab1MiddleColBordure"/>
              <w:rPr>
                <w:lang w:val="fr-FR"/>
              </w:rPr>
            </w:pPr>
            <w:r>
              <w:rPr>
                <w:lang w:val="fr-FR"/>
              </w:rPr>
              <w:t xml:space="preserve"> </w:t>
            </w:r>
          </w:p>
        </w:tc>
      </w:tr>
      <w:tr w14:paraId="5E8109E0"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1EDE7869" w14:textId="77777777">
            <w:pPr>
              <w:pStyle w:val="Tab1FirstColNonGrasBordureDown"/>
              <w:rPr>
                <w:lang w:val="fr-FR"/>
              </w:rPr>
            </w:pPr>
            <w:r>
              <w:rPr>
                <w:lang w:val="fr-FR"/>
              </w:rPr>
              <w:t>% de l'Actif Net</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7BE0E4A" w14:textId="77777777">
            <w:pPr>
              <w:pStyle w:val="Tab1MiddleColNonGrasBordureDown"/>
              <w:rPr>
                <w:lang w:val="fr-FR"/>
              </w:rPr>
            </w:pPr>
            <w:r>
              <w:rPr>
                <w:lang w:val="fr-FR"/>
              </w:rPr>
              <w:t>2,08</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13704ED" w14:textId="77777777">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6C4BBFC"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46C7BC0"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0D46059" w14:textId="77777777">
            <w:pPr>
              <w:pStyle w:val="Tab1MiddleColNonGrasBordureDown"/>
              <w:rPr>
                <w:lang w:val="fr-FR"/>
              </w:rPr>
            </w:pPr>
            <w:r>
              <w:rPr>
                <w:lang w:val="fr-FR"/>
              </w:rPr>
              <w:t xml:space="preserve"> </w:t>
            </w:r>
          </w:p>
        </w:tc>
      </w:tr>
    </w:tbl>
    <w:p w:rsidR="00D45EAF" w14:paraId="1764C486" w14:textId="77777777">
      <w:pPr>
        <w:spacing w:line="240" w:lineRule="exact"/>
      </w:pPr>
      <w:r>
        <w:t xml:space="preserve"> </w:t>
      </w:r>
    </w:p>
    <w:p w:rsidR="00D45EAF" w14:paraId="0FD3FC9C" w14:textId="77777777">
      <w:pPr>
        <w:pStyle w:val="TextBold"/>
        <w:rPr>
          <w:lang w:val="fr-FR"/>
        </w:rPr>
      </w:pPr>
      <w:r>
        <w:rPr>
          <w:lang w:val="fr-FR"/>
        </w:rPr>
        <w:t>c) 10 principaux émetteurs de garanties reçues (hors cash) pour tous les types d'opérations de financement</w:t>
      </w:r>
    </w:p>
    <w:tbl>
      <w:tblPr>
        <w:tblW w:w="5000" w:type="pct"/>
        <w:tblLayout w:type="fixed"/>
        <w:tblLook w:val="04A0"/>
      </w:tblPr>
      <w:tblGrid>
        <w:gridCol w:w="2768"/>
        <w:gridCol w:w="1374"/>
        <w:gridCol w:w="1355"/>
        <w:gridCol w:w="1375"/>
        <w:gridCol w:w="1355"/>
        <w:gridCol w:w="1395"/>
      </w:tblGrid>
      <w:tr w14:paraId="4F82424D" w14:textId="77777777">
        <w:tblPrEx>
          <w:tblW w:w="5000" w:type="pct"/>
          <w:tblLayout w:type="fixed"/>
          <w:tblLook w:val="04A0"/>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rsidR="00D45EAF" w14:paraId="528E9B6D" w14:textId="77777777">
            <w:pPr>
              <w:pStyle w:val="Tab1FirstColNonGrasBordureUp"/>
              <w:rPr>
                <w:lang w:val="fr-FR"/>
              </w:rPr>
            </w:pPr>
            <w:r>
              <w:rPr>
                <w:lang w:val="fr-FR"/>
              </w:rPr>
              <w:t>SCOR</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43ED8BA0" w14:textId="77777777">
            <w:pPr>
              <w:pStyle w:val="Tab1MiddleColNonGrasBordureUp"/>
              <w:rPr>
                <w:lang w:val="fr-FR"/>
              </w:rPr>
            </w:pPr>
            <w:r>
              <w:rPr>
                <w:lang w:val="fr-FR"/>
              </w:rPr>
              <w:t>3 025 714,26</w:t>
            </w:r>
          </w:p>
        </w:tc>
        <w:tc>
          <w:tcPr>
            <w:tcW w:w="136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rsidR="00D45EAF" w14:paraId="0B12499A" w14:textId="77777777">
            <w:pPr>
              <w:pStyle w:val="Tab1MiddleColNonGrasBordureUpNoContent"/>
              <w:rPr>
                <w:sz w:val="16"/>
                <w:lang w:val="fr-FR"/>
              </w:rPr>
            </w:pPr>
          </w:p>
        </w:tc>
        <w:tc>
          <w:tcPr>
            <w:tcW w:w="138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rsidR="00D45EAF" w14:paraId="579E4F91" w14:textId="77777777">
            <w:pPr>
              <w:pStyle w:val="Tab1MiddleColNonGrasBordureUpNoContent"/>
              <w:rPr>
                <w:sz w:val="16"/>
                <w:lang w:val="fr-FR"/>
              </w:rPr>
            </w:pP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6F5F5779" w14:textId="77777777">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37ABA914" w14:textId="77777777">
            <w:pPr>
              <w:pStyle w:val="Tab1MiddleColNonGrasBordureUp"/>
              <w:rPr>
                <w:lang w:val="fr-FR"/>
              </w:rPr>
            </w:pPr>
            <w:r>
              <w:rPr>
                <w:lang w:val="fr-FR"/>
              </w:rPr>
              <w:t xml:space="preserve"> </w:t>
            </w:r>
          </w:p>
        </w:tc>
      </w:tr>
      <w:tr w14:paraId="5CB76E50" w14:textId="77777777">
        <w:tblPrEx>
          <w:tblW w:w="5000" w:type="pct"/>
          <w:tblLayout w:type="fixed"/>
          <w:tblLook w:val="04A0"/>
        </w:tblPrEx>
        <w:trPr>
          <w:trHeight w:val="240"/>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53365C3D" w14:textId="77777777">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677D68F3" w14:textId="77777777">
            <w:pPr>
              <w:pStyle w:val="Tab1FirstColNonGrasBordureDownNoContent"/>
              <w:rPr>
                <w:sz w:val="16"/>
                <w:lang w:val="fr-FR"/>
              </w:rPr>
            </w:pPr>
          </w:p>
        </w:tc>
        <w:tc>
          <w:tcPr>
            <w:tcW w:w="136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rsidR="00D45EAF" w14:paraId="5130157B" w14:textId="77777777">
            <w:pPr>
              <w:pStyle w:val="TotalTabMiddleColNoBordureUpNonGrasNoContent"/>
              <w:rPr>
                <w:sz w:val="16"/>
                <w:lang w:val="fr-FR"/>
              </w:rPr>
            </w:pPr>
          </w:p>
        </w:tc>
        <w:tc>
          <w:tcPr>
            <w:tcW w:w="138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rsidR="00D45EAF" w14:paraId="3CB4FC68" w14:textId="77777777">
            <w:pPr>
              <w:pStyle w:val="TotalTabMiddleColNoBordureUpNonGras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0643EAC4" w14:textId="77777777">
            <w:pPr>
              <w:pStyle w:val="Tab1FirstColNonGrasBordureDown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6921187" w14:textId="77777777">
            <w:pPr>
              <w:pStyle w:val="Tab1LastColNonGrasBordureDownNoContent"/>
              <w:rPr>
                <w:sz w:val="16"/>
                <w:lang w:val="fr-FR"/>
              </w:rPr>
            </w:pPr>
          </w:p>
        </w:tc>
      </w:tr>
      <w:tr w14:paraId="07E9328D" w14:textId="77777777">
        <w:tblPrEx>
          <w:tblW w:w="5000" w:type="pct"/>
          <w:tblLayout w:type="fixed"/>
          <w:tblLook w:val="04A0"/>
        </w:tblPrEx>
        <w:trPr>
          <w:trHeight w:val="382"/>
        </w:trPr>
        <w:tc>
          <w:tcPr>
            <w:tcW w:w="2780" w:type="dxa"/>
            <w:tcBorders>
              <w:top w:val="single" w:sz="4" w:space="0" w:color="000000"/>
              <w:left w:val="single" w:sz="4" w:space="0" w:color="000000"/>
            </w:tcBorders>
            <w:tcMar>
              <w:top w:w="0" w:type="dxa"/>
              <w:left w:w="0" w:type="dxa"/>
              <w:bottom w:w="22" w:type="dxa"/>
              <w:right w:w="0" w:type="dxa"/>
            </w:tcMar>
            <w:vAlign w:val="center"/>
          </w:tcPr>
          <w:p w:rsidR="00D45EAF" w14:paraId="040FE016" w14:textId="77777777">
            <w:pPr>
              <w:pStyle w:val="Tab1FirstColNonGrasBordureUp"/>
              <w:rPr>
                <w:lang w:val="fr-FR"/>
              </w:rPr>
            </w:pPr>
            <w:r>
              <w:rPr>
                <w:lang w:val="fr-FR"/>
              </w:rPr>
              <w:t>LYXOR CORE MSCI EMU (DR) UCITS ETF</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70146A7B" w14:textId="77777777">
            <w:pPr>
              <w:pStyle w:val="Tab1MiddleColNonGrasBordureUp"/>
              <w:rPr>
                <w:lang w:val="fr-FR"/>
              </w:rPr>
            </w:pPr>
            <w:r>
              <w:rPr>
                <w:lang w:val="fr-FR"/>
              </w:rPr>
              <w:t>141 676,70</w:t>
            </w:r>
          </w:p>
        </w:tc>
        <w:tc>
          <w:tcPr>
            <w:tcW w:w="136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rsidR="00D45EAF" w14:paraId="5A45DD41" w14:textId="77777777">
            <w:pPr>
              <w:pStyle w:val="Tab1MiddleColNonGrasBordureUpNoContent"/>
              <w:rPr>
                <w:sz w:val="16"/>
                <w:lang w:val="fr-FR"/>
              </w:rPr>
            </w:pPr>
          </w:p>
        </w:tc>
        <w:tc>
          <w:tcPr>
            <w:tcW w:w="138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rsidR="00D45EAF" w14:paraId="4545E818" w14:textId="77777777">
            <w:pPr>
              <w:pStyle w:val="Tab1MiddleColNonGrasBordureUpNoContent"/>
              <w:rPr>
                <w:sz w:val="16"/>
                <w:lang w:val="fr-FR"/>
              </w:rPr>
            </w:pP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25E5C6A0" w14:textId="77777777">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7B019CCC" w14:textId="77777777">
            <w:pPr>
              <w:pStyle w:val="Tab1MiddleColNonGrasBordureUp"/>
              <w:rPr>
                <w:lang w:val="fr-FR"/>
              </w:rPr>
            </w:pPr>
            <w:r>
              <w:rPr>
                <w:lang w:val="fr-FR"/>
              </w:rPr>
              <w:t xml:space="preserve"> </w:t>
            </w:r>
          </w:p>
        </w:tc>
      </w:tr>
      <w:tr w14:paraId="5FD96D59" w14:textId="77777777">
        <w:tblPrEx>
          <w:tblW w:w="5000" w:type="pct"/>
          <w:tblLayout w:type="fixed"/>
          <w:tblLook w:val="04A0"/>
        </w:tblPrEx>
        <w:trPr>
          <w:trHeight w:val="240"/>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18450931" w14:textId="77777777">
            <w:pPr>
              <w:pStyle w:val="Tab1FirstColNonGrasBordureDown"/>
              <w:rPr>
                <w:lang w:val="fr-FR"/>
              </w:rPr>
            </w:pPr>
            <w:r>
              <w:rPr>
                <w:lang w:val="fr-FR"/>
              </w:rPr>
              <w:t>ESPAGNE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2B7E5898" w14:textId="77777777">
            <w:pPr>
              <w:pStyle w:val="Tab1FirstColNonGrasBordureDownNoContent"/>
              <w:rPr>
                <w:sz w:val="16"/>
                <w:lang w:val="fr-FR"/>
              </w:rPr>
            </w:pPr>
          </w:p>
        </w:tc>
        <w:tc>
          <w:tcPr>
            <w:tcW w:w="136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rsidR="00D45EAF" w14:paraId="2919971D" w14:textId="77777777">
            <w:pPr>
              <w:pStyle w:val="TotalTabMiddleColNoBordureUpNonGrasNoContent"/>
              <w:rPr>
                <w:sz w:val="16"/>
                <w:lang w:val="fr-FR"/>
              </w:rPr>
            </w:pPr>
          </w:p>
        </w:tc>
        <w:tc>
          <w:tcPr>
            <w:tcW w:w="138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rsidR="00D45EAF" w14:paraId="55C6E97C" w14:textId="77777777">
            <w:pPr>
              <w:pStyle w:val="TotalTabMiddleColNoBordureUpNonGras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4AF80B7E" w14:textId="77777777">
            <w:pPr>
              <w:pStyle w:val="Tab1FirstColNonGrasBordureDown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8DDCB9F" w14:textId="77777777">
            <w:pPr>
              <w:pStyle w:val="Tab1LastColNonGrasBordureDownNoContent"/>
              <w:rPr>
                <w:sz w:val="16"/>
                <w:lang w:val="fr-FR"/>
              </w:rPr>
            </w:pPr>
          </w:p>
        </w:tc>
      </w:tr>
      <w:tr w14:paraId="29C84770" w14:textId="77777777">
        <w:tblPrEx>
          <w:tblW w:w="5000" w:type="pct"/>
          <w:tblLayout w:type="fixed"/>
          <w:tblLook w:val="04A0"/>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rsidR="00D45EAF" w14:paraId="3344E053" w14:textId="77777777">
            <w:pPr>
              <w:pStyle w:val="Tab1FirstColNonGrasBordureUp"/>
              <w:rPr>
                <w:lang w:val="fr-FR"/>
              </w:rPr>
            </w:pPr>
            <w:r>
              <w:rPr>
                <w:lang w:val="fr-FR"/>
              </w:rPr>
              <w:t>SCOUT24 AG</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745EA6B1" w14:textId="77777777">
            <w:pPr>
              <w:pStyle w:val="Tab1MiddleColNonGrasBordureUp"/>
              <w:rPr>
                <w:lang w:val="fr-FR"/>
              </w:rPr>
            </w:pPr>
            <w:r>
              <w:rPr>
                <w:lang w:val="fr-FR"/>
              </w:rPr>
              <w:t>440,50</w:t>
            </w:r>
          </w:p>
        </w:tc>
        <w:tc>
          <w:tcPr>
            <w:tcW w:w="136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rsidR="00D45EAF" w14:paraId="6E2DCCA2" w14:textId="77777777">
            <w:pPr>
              <w:pStyle w:val="Tab1MiddleColNonGrasBordureUpNoContent"/>
              <w:rPr>
                <w:sz w:val="16"/>
                <w:lang w:val="fr-FR"/>
              </w:rPr>
            </w:pPr>
          </w:p>
        </w:tc>
        <w:tc>
          <w:tcPr>
            <w:tcW w:w="1380" w:type="dxa"/>
            <w:tcBorders>
              <w:top w:val="single" w:sz="4" w:space="0" w:color="000000"/>
              <w:left w:val="single" w:sz="4" w:space="0" w:color="000000"/>
              <w:right w:val="single" w:sz="4" w:space="0" w:color="000000"/>
            </w:tcBorders>
            <w:shd w:val="clear" w:color="BEBEBE" w:fill="BEBEBE"/>
            <w:tcMar>
              <w:top w:w="0" w:type="dxa"/>
              <w:left w:w="0" w:type="dxa"/>
              <w:bottom w:w="0" w:type="dxa"/>
              <w:right w:w="0" w:type="dxa"/>
            </w:tcMar>
            <w:vAlign w:val="center"/>
          </w:tcPr>
          <w:p w:rsidR="00D45EAF" w14:paraId="6E105843" w14:textId="77777777">
            <w:pPr>
              <w:pStyle w:val="Tab1MiddleColNonGrasBordureUpNoContent"/>
              <w:rPr>
                <w:sz w:val="16"/>
                <w:lang w:val="fr-FR"/>
              </w:rPr>
            </w:pP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0416F476" w14:textId="77777777">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D45EAF" w14:paraId="7FACF88D" w14:textId="77777777">
            <w:pPr>
              <w:pStyle w:val="Tab1MiddleColNonGrasBordureUp"/>
              <w:rPr>
                <w:lang w:val="fr-FR"/>
              </w:rPr>
            </w:pPr>
            <w:r>
              <w:rPr>
                <w:lang w:val="fr-FR"/>
              </w:rPr>
              <w:t xml:space="preserve"> </w:t>
            </w:r>
          </w:p>
        </w:tc>
      </w:tr>
      <w:tr w14:paraId="0A7EA77C" w14:textId="77777777">
        <w:tblPrEx>
          <w:tblW w:w="5000" w:type="pct"/>
          <w:tblLayout w:type="fixed"/>
          <w:tblLook w:val="04A0"/>
        </w:tblPrEx>
        <w:trPr>
          <w:trHeight w:val="240"/>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0369643D" w14:textId="77777777">
            <w:pPr>
              <w:pStyle w:val="Tab1FirstColNonGrasBordureDown"/>
              <w:rPr>
                <w:lang w:val="fr-FR"/>
              </w:rPr>
            </w:pPr>
            <w:r>
              <w:rPr>
                <w:lang w:val="fr-FR"/>
              </w:rPr>
              <w:t>ALLEMAGNE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7D3735BF" w14:textId="77777777">
            <w:pPr>
              <w:pStyle w:val="Tab1FirstColNonGrasBordureDownNoContent"/>
              <w:rPr>
                <w:sz w:val="16"/>
                <w:lang w:val="fr-FR"/>
              </w:rPr>
            </w:pPr>
          </w:p>
        </w:tc>
        <w:tc>
          <w:tcPr>
            <w:tcW w:w="136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rsidR="00D45EAF" w14:paraId="4A15EC6D" w14:textId="77777777">
            <w:pPr>
              <w:pStyle w:val="TotalTabMiddleColNoBordureUpNonGrasNoContent"/>
              <w:rPr>
                <w:sz w:val="16"/>
                <w:lang w:val="fr-FR"/>
              </w:rPr>
            </w:pPr>
          </w:p>
        </w:tc>
        <w:tc>
          <w:tcPr>
            <w:tcW w:w="1380" w:type="dxa"/>
            <w:tcBorders>
              <w:left w:val="single" w:sz="4" w:space="0" w:color="000000"/>
              <w:bottom w:val="single" w:sz="4" w:space="0" w:color="000000"/>
              <w:right w:val="single" w:sz="4" w:space="0" w:color="000000"/>
            </w:tcBorders>
            <w:shd w:val="clear" w:color="BEBEBE" w:fill="BEBEBE"/>
            <w:tcMar>
              <w:top w:w="0" w:type="dxa"/>
              <w:left w:w="0" w:type="dxa"/>
              <w:bottom w:w="45" w:type="dxa"/>
              <w:right w:w="0" w:type="dxa"/>
            </w:tcMar>
            <w:vAlign w:val="center"/>
          </w:tcPr>
          <w:p w:rsidR="00D45EAF" w14:paraId="461BFE2B" w14:textId="77777777">
            <w:pPr>
              <w:pStyle w:val="TotalTabMiddleColNoBordureUpNonGras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3AF29907" w14:textId="77777777">
            <w:pPr>
              <w:pStyle w:val="Tab1FirstColNonGrasBordureDown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7E5807B" w14:textId="77777777">
            <w:pPr>
              <w:pStyle w:val="Tab1LastColNonGrasBordureDownNoContent"/>
              <w:rPr>
                <w:sz w:val="16"/>
                <w:lang w:val="fr-FR"/>
              </w:rPr>
            </w:pPr>
          </w:p>
        </w:tc>
      </w:tr>
    </w:tbl>
    <w:p w:rsidR="00D45EAF" w14:paraId="37EBE763" w14:textId="77777777">
      <w:pPr>
        <w:spacing w:line="90" w:lineRule="exact"/>
        <w:rPr>
          <w:sz w:val="9"/>
        </w:rPr>
      </w:pPr>
      <w:r>
        <w:t xml:space="preserve"> </w:t>
      </w:r>
    </w:p>
    <w:p w:rsidR="00D45EAF" w14:paraId="7018824D" w14:textId="77777777">
      <w:pPr>
        <w:pStyle w:val="TextBold"/>
        <w:rPr>
          <w:lang w:val="fr-FR"/>
        </w:rPr>
      </w:pPr>
      <w:r>
        <w:rPr>
          <w:lang w:val="fr-FR"/>
        </w:rPr>
        <w:t>d) 10 principales contreparties en valeur absolue des actifs et des passifs sans compensation</w:t>
      </w:r>
    </w:p>
    <w:tbl>
      <w:tblPr>
        <w:tblW w:w="5000" w:type="pct"/>
        <w:tblLayout w:type="fixed"/>
        <w:tblLook w:val="04A0"/>
      </w:tblPr>
      <w:tblGrid>
        <w:gridCol w:w="2768"/>
        <w:gridCol w:w="1374"/>
        <w:gridCol w:w="1355"/>
        <w:gridCol w:w="1375"/>
        <w:gridCol w:w="1355"/>
        <w:gridCol w:w="1395"/>
      </w:tblGrid>
      <w:tr w14:paraId="76BBAAB9" w14:textId="77777777">
        <w:tblPrEx>
          <w:tblW w:w="5000" w:type="pct"/>
          <w:tblLayout w:type="fixed"/>
          <w:tblLook w:val="04A0"/>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rsidR="00D45EAF" w14:paraId="774BACCB" w14:textId="77777777">
            <w:pPr>
              <w:pStyle w:val="Tab1FirstColNonGrasBordureUp"/>
              <w:rPr>
                <w:lang w:val="fr-FR"/>
              </w:rPr>
            </w:pPr>
            <w:r>
              <w:rPr>
                <w:lang w:val="fr-FR"/>
              </w:rPr>
              <w:t>NATIXIS</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2D30EC72" w14:textId="77777777">
            <w:pPr>
              <w:pStyle w:val="Tab1MiddleColNonGrasBordureUp"/>
              <w:rPr>
                <w:lang w:val="fr-FR"/>
              </w:rPr>
            </w:pPr>
            <w:r>
              <w:rPr>
                <w:lang w:val="fr-FR"/>
              </w:rPr>
              <w:t>2 358 950,94</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48EB9F44" w14:textId="77777777">
            <w:pPr>
              <w:pStyle w:val="Tab1MiddleColNonGrasBordureUp"/>
              <w:rPr>
                <w:lang w:val="fr-FR"/>
              </w:rPr>
            </w:pPr>
            <w:r>
              <w:rPr>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1249C2FB" w14:textId="77777777">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32C9D167" w14:textId="77777777">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03733B6E" w14:textId="77777777">
            <w:pPr>
              <w:pStyle w:val="Tab1LastColNonGrasBordureUp"/>
              <w:rPr>
                <w:lang w:val="fr-FR"/>
              </w:rPr>
            </w:pPr>
            <w:r>
              <w:rPr>
                <w:lang w:val="fr-FR"/>
              </w:rPr>
              <w:t xml:space="preserve"> </w:t>
            </w:r>
          </w:p>
        </w:tc>
      </w:tr>
      <w:tr w14:paraId="4C1009CB" w14:textId="77777777">
        <w:tblPrEx>
          <w:tblW w:w="5000" w:type="pct"/>
          <w:tblLayout w:type="fixed"/>
          <w:tblLook w:val="04A0"/>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18916B27" w14:textId="77777777">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1DC87908" w14:textId="77777777">
            <w:pPr>
              <w:pStyle w:val="Tab1FirstColNonGrasBordureDown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2ED7F4C9" w14:textId="77777777">
            <w:pPr>
              <w:pStyle w:val="Tab1FirstColNonGrasBordureDownNoContent"/>
              <w:rPr>
                <w:sz w:val="16"/>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2DD6846F" w14:textId="77777777">
            <w:pPr>
              <w:pStyle w:val="Tab1FirstColNonGrasBordureDown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19A35FC2" w14:textId="77777777">
            <w:pPr>
              <w:pStyle w:val="Tab1FirstColNonGrasBordureDown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B9D4941" w14:textId="77777777">
            <w:pPr>
              <w:pStyle w:val="Tab1LastColNonGrasBordureDownNoContent"/>
              <w:rPr>
                <w:sz w:val="16"/>
                <w:lang w:val="fr-FR"/>
              </w:rPr>
            </w:pPr>
          </w:p>
        </w:tc>
      </w:tr>
      <w:tr w14:paraId="5BCDFD03" w14:textId="77777777">
        <w:tblPrEx>
          <w:tblW w:w="5000" w:type="pct"/>
          <w:tblLayout w:type="fixed"/>
          <w:tblLook w:val="04A0"/>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rsidR="00D45EAF" w14:paraId="1E54A004" w14:textId="77777777">
            <w:pPr>
              <w:pStyle w:val="Tab1FirstColNonGrasBordureUp"/>
              <w:rPr>
                <w:lang w:val="fr-FR"/>
              </w:rPr>
            </w:pPr>
            <w:r>
              <w:rPr>
                <w:lang w:val="fr-FR"/>
              </w:rPr>
              <w:t>BNP PARIBAS SECURITIES</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2F8B892E" w14:textId="77777777">
            <w:pPr>
              <w:pStyle w:val="Tab1MiddleColNonGrasBordureUp"/>
              <w:rPr>
                <w:lang w:val="fr-FR"/>
              </w:rPr>
            </w:pPr>
            <w:r>
              <w:rPr>
                <w:lang w:val="fr-FR"/>
              </w:rPr>
              <w:t>311 244,94</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171A6761" w14:textId="77777777">
            <w:pPr>
              <w:pStyle w:val="Tab1MiddleColNonGrasBordureUp"/>
              <w:rPr>
                <w:lang w:val="fr-FR"/>
              </w:rPr>
            </w:pPr>
            <w:r>
              <w:rPr>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6AFCBA85" w14:textId="77777777">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7C8C68B0" w14:textId="77777777">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31992931" w14:textId="77777777">
            <w:pPr>
              <w:pStyle w:val="Tab1LastColNonGrasBordureUp"/>
              <w:rPr>
                <w:lang w:val="fr-FR"/>
              </w:rPr>
            </w:pPr>
            <w:r>
              <w:rPr>
                <w:lang w:val="fr-FR"/>
              </w:rPr>
              <w:t xml:space="preserve"> </w:t>
            </w:r>
          </w:p>
        </w:tc>
      </w:tr>
      <w:tr w14:paraId="49E3A129" w14:textId="77777777">
        <w:tblPrEx>
          <w:tblW w:w="5000" w:type="pct"/>
          <w:tblLayout w:type="fixed"/>
          <w:tblLook w:val="04A0"/>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08704F7C" w14:textId="77777777">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57A5F108" w14:textId="77777777">
            <w:pPr>
              <w:pStyle w:val="Tab1FirstColNonGrasBordureDown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141CA776" w14:textId="77777777">
            <w:pPr>
              <w:pStyle w:val="Tab1FirstColNonGrasBordureDownNoContent"/>
              <w:rPr>
                <w:sz w:val="16"/>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2A510E65" w14:textId="77777777">
            <w:pPr>
              <w:pStyle w:val="Tab1FirstColNonGrasBordureDown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02A1F8D6" w14:textId="77777777">
            <w:pPr>
              <w:pStyle w:val="Tab1FirstColNonGrasBordureDown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AD3C971" w14:textId="77777777">
            <w:pPr>
              <w:pStyle w:val="Tab1LastColNonGrasBordureDownNoContent"/>
              <w:rPr>
                <w:sz w:val="16"/>
                <w:lang w:val="fr-FR"/>
              </w:rPr>
            </w:pPr>
          </w:p>
        </w:tc>
      </w:tr>
      <w:tr w14:paraId="411639D8" w14:textId="77777777">
        <w:tblPrEx>
          <w:tblW w:w="5000" w:type="pct"/>
          <w:tblLayout w:type="fixed"/>
          <w:tblLook w:val="04A0"/>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rsidR="00D45EAF" w14:paraId="3CAA79B6" w14:textId="77777777">
            <w:pPr>
              <w:pStyle w:val="Tab1FirstColNonGrasBordureUp"/>
              <w:rPr>
                <w:lang w:val="fr-FR"/>
              </w:rPr>
            </w:pPr>
            <w:r>
              <w:rPr>
                <w:lang w:val="fr-FR"/>
              </w:rPr>
              <w:t>SOCIETE GENERALE PAR</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730C1075" w14:textId="77777777">
            <w:pPr>
              <w:pStyle w:val="Tab1MiddleColNonGrasBordureUp"/>
              <w:rPr>
                <w:lang w:val="fr-FR"/>
              </w:rPr>
            </w:pPr>
            <w:r>
              <w:rPr>
                <w:lang w:val="fr-FR"/>
              </w:rPr>
              <w:t>128 801,76</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30E05470" w14:textId="77777777">
            <w:pPr>
              <w:pStyle w:val="Tab1MiddleColNonGrasBordureUp"/>
              <w:rPr>
                <w:lang w:val="fr-FR"/>
              </w:rPr>
            </w:pPr>
            <w:r>
              <w:rPr>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291410F3" w14:textId="77777777">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01DAFFF7" w14:textId="77777777">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D45EAF" w14:paraId="499A575C" w14:textId="77777777">
            <w:pPr>
              <w:pStyle w:val="Tab1LastColNonGrasBordureUp"/>
              <w:rPr>
                <w:lang w:val="fr-FR"/>
              </w:rPr>
            </w:pPr>
            <w:r>
              <w:rPr>
                <w:lang w:val="fr-FR"/>
              </w:rPr>
              <w:t xml:space="preserve"> </w:t>
            </w:r>
          </w:p>
        </w:tc>
      </w:tr>
      <w:tr w14:paraId="2605F4C0" w14:textId="77777777">
        <w:tblPrEx>
          <w:tblW w:w="5000" w:type="pct"/>
          <w:tblLayout w:type="fixed"/>
          <w:tblLook w:val="04A0"/>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0CB5E0A6" w14:textId="77777777">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3877F73A" w14:textId="77777777">
            <w:pPr>
              <w:pStyle w:val="Tab1FirstColNonGrasBordureDown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6D544B60" w14:textId="77777777">
            <w:pPr>
              <w:pStyle w:val="Tab1FirstColNonGrasBordureDownNoContent"/>
              <w:rPr>
                <w:sz w:val="16"/>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rsidR="00D45EAF" w14:paraId="55DCA3E0" w14:textId="77777777">
            <w:pPr>
              <w:pStyle w:val="Tab1FirstColNonGrasBordureDown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D45EAF" w14:paraId="0C87A7E9" w14:textId="77777777">
            <w:pPr>
              <w:pStyle w:val="Tab1FirstColNonGrasBordureDown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B415FD3" w14:textId="77777777">
            <w:pPr>
              <w:pStyle w:val="Tab1LastColNonGrasBordureDownNoContent"/>
              <w:rPr>
                <w:sz w:val="16"/>
                <w:lang w:val="fr-FR"/>
              </w:rPr>
            </w:pPr>
          </w:p>
        </w:tc>
      </w:tr>
    </w:tbl>
    <w:p w:rsidR="00D45EAF" w14:paraId="4D8B2E16" w14:textId="77777777">
      <w:pPr>
        <w:sectPr>
          <w:headerReference w:type="default" r:id="rId21"/>
          <w:footerReference w:type="default" r:id="rId22"/>
          <w:pgSz w:w="11900" w:h="16840"/>
          <w:pgMar w:top="2154" w:right="1134" w:bottom="1134" w:left="1134" w:header="400" w:footer="400" w:gutter="0"/>
          <w:cols w:space="720"/>
        </w:sectPr>
      </w:pPr>
    </w:p>
    <w:p w:rsidR="00D45EAF" w14:paraId="6F73CEA4" w14:textId="77777777">
      <w:pPr>
        <w:spacing w:line="15" w:lineRule="exact"/>
        <w:rPr>
          <w:sz w:val="2"/>
        </w:rPr>
      </w:pPr>
    </w:p>
    <w:p w:rsidR="00D45EAF" w14:paraId="48CB62D0" w14:textId="77777777">
      <w:pPr>
        <w:pStyle w:val="TechnicalBookmark"/>
        <w:rPr>
          <w:lang w:val="fr-FR"/>
        </w:rPr>
      </w:pPr>
    </w:p>
    <w:tbl>
      <w:tblPr>
        <w:tblW w:w="5000" w:type="pct"/>
        <w:tblLayout w:type="fixed"/>
        <w:tblLook w:val="04A0"/>
      </w:tblPr>
      <w:tblGrid>
        <w:gridCol w:w="2789"/>
        <w:gridCol w:w="1355"/>
        <w:gridCol w:w="1376"/>
        <w:gridCol w:w="1356"/>
        <w:gridCol w:w="1376"/>
        <w:gridCol w:w="1375"/>
      </w:tblGrid>
      <w:tr w14:paraId="3908917A" w14:textId="77777777">
        <w:tblPrEx>
          <w:tblW w:w="5000" w:type="pct"/>
          <w:tblLayout w:type="fixed"/>
          <w:tblLook w:val="04A0"/>
        </w:tblPrEx>
        <w:trPr>
          <w:trHeight w:val="485"/>
        </w:trPr>
        <w:tc>
          <w:tcPr>
            <w:tcW w:w="2800" w:type="dxa"/>
            <w:tcMar>
              <w:top w:w="0" w:type="dxa"/>
              <w:left w:w="0" w:type="dxa"/>
              <w:bottom w:w="0" w:type="dxa"/>
              <w:right w:w="0" w:type="dxa"/>
            </w:tcMar>
          </w:tcPr>
          <w:p w:rsidR="00D45EAF" w14:paraId="3D9A9B81" w14:textId="77777777">
            <w:pPr>
              <w:pStyle w:val="SimpleStyle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6F4C8AD0" w14:textId="77777777">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6763D6E" w14:textId="77777777">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11F8624" w14:textId="77777777">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16A0379" w14:textId="77777777">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2B13FE1E" w14:textId="77777777">
            <w:pPr>
              <w:pStyle w:val="EnteteTabLastColBordure"/>
              <w:rPr>
                <w:lang w:val="fr-FR"/>
              </w:rPr>
            </w:pPr>
            <w:r>
              <w:rPr>
                <w:lang w:val="fr-FR"/>
              </w:rPr>
              <w:t>TRS</w:t>
            </w:r>
          </w:p>
        </w:tc>
      </w:tr>
    </w:tbl>
    <w:p w:rsidR="00D45EAF" w14:paraId="18C1C13A" w14:textId="77777777">
      <w:pPr>
        <w:spacing w:line="90" w:lineRule="exact"/>
        <w:rPr>
          <w:sz w:val="9"/>
        </w:rPr>
      </w:pPr>
      <w:r>
        <w:t xml:space="preserve"> </w:t>
      </w:r>
    </w:p>
    <w:p w:rsidR="00D45EAF" w14:paraId="5C1E819F" w14:textId="77777777">
      <w:pPr>
        <w:pStyle w:val="TextBold"/>
        <w:rPr>
          <w:lang w:val="fr-FR"/>
        </w:rPr>
      </w:pPr>
      <w:r>
        <w:rPr>
          <w:lang w:val="fr-FR"/>
        </w:rPr>
        <w:t>e) Type et qualité des garanties (collatéral)</w:t>
      </w:r>
    </w:p>
    <w:tbl>
      <w:tblPr>
        <w:tblW w:w="5000" w:type="pct"/>
        <w:tblLayout w:type="fixed"/>
        <w:tblLook w:val="04A0"/>
      </w:tblPr>
      <w:tblGrid>
        <w:gridCol w:w="2787"/>
        <w:gridCol w:w="1355"/>
        <w:gridCol w:w="1375"/>
        <w:gridCol w:w="1355"/>
        <w:gridCol w:w="1375"/>
        <w:gridCol w:w="1375"/>
      </w:tblGrid>
      <w:tr w14:paraId="378FF829"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D45EAF" w14:paraId="195F8968" w14:textId="77777777">
            <w:pPr>
              <w:pStyle w:val="TotalTabFirstColBordureNoColor"/>
              <w:rPr>
                <w:lang w:val="fr-FR"/>
              </w:rPr>
            </w:pPr>
            <w:r>
              <w:rPr>
                <w:lang w:val="fr-FR"/>
              </w:rPr>
              <w:t>Type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012709B1" w14:textId="77777777">
            <w:pPr>
              <w:pStyle w:val="EnteteTabMiddleColBordure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51AB7389" w14:textId="77777777">
            <w:pPr>
              <w:pStyle w:val="EnteteTabMiddleColBordure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397C3D5E" w14:textId="77777777">
            <w:pPr>
              <w:pStyle w:val="EnteteTabMiddleColBordure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6E4B01FB" w14:textId="77777777">
            <w:pPr>
              <w:pStyle w:val="EnteteTabMiddleColBordure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rsidR="00D45EAF" w14:paraId="4E97FB49" w14:textId="77777777">
            <w:pPr>
              <w:pStyle w:val="EnteteTabLastColBordureNoContent"/>
              <w:rPr>
                <w:sz w:val="16"/>
                <w:lang w:val="fr-FR"/>
              </w:rPr>
            </w:pPr>
          </w:p>
        </w:tc>
      </w:tr>
      <w:tr w14:paraId="0FBDF6ED"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2930122A" w14:textId="77777777">
            <w:pPr>
              <w:pStyle w:val="Tab1FirstColNonGrasBordureDown"/>
              <w:rPr>
                <w:lang w:val="fr-FR"/>
              </w:rPr>
            </w:pPr>
            <w:r>
              <w:rPr>
                <w:lang w:val="fr-FR"/>
              </w:rPr>
              <w:t>- Actions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435A3DC" w14:textId="77777777">
            <w:pPr>
              <w:pStyle w:val="Tab1MiddleColBordure"/>
              <w:rPr>
                <w:lang w:val="fr-FR"/>
              </w:rPr>
            </w:pPr>
            <w:r>
              <w:rPr>
                <w:lang w:val="fr-FR"/>
              </w:rPr>
              <w:t>3 167 831,46</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8DBF728"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9A570E6"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AE930AC"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EFD1FE9" w14:textId="77777777">
            <w:pPr>
              <w:pStyle w:val="Tab1MiddleColBordure"/>
              <w:rPr>
                <w:lang w:val="fr-FR"/>
              </w:rPr>
            </w:pPr>
            <w:r>
              <w:rPr>
                <w:lang w:val="fr-FR"/>
              </w:rPr>
              <w:t xml:space="preserve"> </w:t>
            </w:r>
          </w:p>
        </w:tc>
      </w:tr>
      <w:tr w14:paraId="164DC693"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5B6AE4E" w14:textId="77777777">
            <w:pPr>
              <w:pStyle w:val="Tab1FirstColNonGrasBordureDown"/>
              <w:rPr>
                <w:lang w:val="fr-FR"/>
              </w:rPr>
            </w:pPr>
            <w:r>
              <w:rPr>
                <w:lang w:val="fr-FR"/>
              </w:rPr>
              <w:t>- Obligations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C498F65"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D0F0436"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4216263"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FC8307B"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DF8A139" w14:textId="77777777">
            <w:pPr>
              <w:pStyle w:val="Tab1MiddleColBordure"/>
              <w:rPr>
                <w:lang w:val="fr-FR"/>
              </w:rPr>
            </w:pPr>
            <w:r>
              <w:rPr>
                <w:lang w:val="fr-FR"/>
              </w:rPr>
              <w:t xml:space="preserve"> </w:t>
            </w:r>
          </w:p>
        </w:tc>
      </w:tr>
      <w:tr w14:paraId="492BFF56"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40C7B817" w14:textId="77777777">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8EE1728"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0FB3A56"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0F9E927"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E727D5F"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9407742" w14:textId="77777777">
            <w:pPr>
              <w:pStyle w:val="Tab1MiddleColBordure"/>
              <w:rPr>
                <w:lang w:val="fr-FR"/>
              </w:rPr>
            </w:pPr>
            <w:r>
              <w:rPr>
                <w:lang w:val="fr-FR"/>
              </w:rPr>
              <w:t xml:space="preserve"> </w:t>
            </w:r>
          </w:p>
        </w:tc>
      </w:tr>
      <w:tr w14:paraId="53742A10"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37EF5059" w14:textId="77777777">
            <w:pPr>
              <w:pStyle w:val="Tab1FirstColNonGrasBordureDown"/>
              <w:rPr>
                <w:lang w:val="fr-FR"/>
              </w:rPr>
            </w:pPr>
            <w:r>
              <w:rPr>
                <w:lang w:val="fr-FR"/>
              </w:rPr>
              <w:t>- TCN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2EA3275"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1D9EA153"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699FB981"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F9C673A"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E30DBFD" w14:textId="77777777">
            <w:pPr>
              <w:pStyle w:val="Tab1MiddleColBordure"/>
              <w:rPr>
                <w:lang w:val="fr-FR"/>
              </w:rPr>
            </w:pPr>
            <w:r>
              <w:rPr>
                <w:lang w:val="fr-FR"/>
              </w:rPr>
              <w:t xml:space="preserve"> </w:t>
            </w:r>
          </w:p>
        </w:tc>
      </w:tr>
      <w:tr w14:paraId="01C46E11"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2A7E87A6" w14:textId="77777777">
            <w:pPr>
              <w:pStyle w:val="Tab1FirstColNonGrasBordureDown"/>
              <w:rPr>
                <w:lang w:val="fr-FR"/>
              </w:rPr>
            </w:pPr>
            <w:r>
              <w:rPr>
                <w:lang w:val="fr-FR"/>
              </w:rPr>
              <w:t>- Cash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326AAFE" w14:textId="77777777">
            <w:pPr>
              <w:pStyle w:val="Tab1MiddleColBordure"/>
              <w:rPr>
                <w:lang w:val="fr-FR"/>
              </w:rPr>
            </w:pPr>
            <w:r>
              <w:rPr>
                <w:lang w:val="fr-FR"/>
              </w:rPr>
              <w:t>1 658 258,00</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D7ABB40"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86E4C15"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A69A68E"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2278920" w14:textId="77777777">
            <w:pPr>
              <w:pStyle w:val="Tab1MiddleColBordure"/>
              <w:rPr>
                <w:lang w:val="fr-FR"/>
              </w:rPr>
            </w:pPr>
            <w:r>
              <w:rPr>
                <w:lang w:val="fr-FR"/>
              </w:rPr>
              <w:t xml:space="preserve"> </w:t>
            </w:r>
          </w:p>
        </w:tc>
      </w:tr>
      <w:tr w14:paraId="6C3A54C1"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7BF22B1" w14:textId="77777777">
            <w:pPr>
              <w:pStyle w:val="Tab1FirstColNonGrasBordureDown"/>
              <w:rPr>
                <w:lang w:val="fr-FR"/>
              </w:rPr>
            </w:pPr>
            <w:r>
              <w:rPr>
                <w:lang w:val="fr-FR"/>
              </w:rPr>
              <w:t>Rating</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AA2DA10"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49468A9"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C7FF4D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3E1711E"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ABD5388" w14:textId="77777777">
            <w:pPr>
              <w:pStyle w:val="Tab1MiddleColBordure"/>
              <w:rPr>
                <w:lang w:val="fr-FR"/>
              </w:rPr>
            </w:pPr>
            <w:r>
              <w:rPr>
                <w:lang w:val="fr-FR"/>
              </w:rPr>
              <w:t xml:space="preserve"> </w:t>
            </w:r>
          </w:p>
        </w:tc>
      </w:tr>
    </w:tbl>
    <w:p w:rsidR="00D45EAF" w14:paraId="14D273D7" w14:textId="77777777">
      <w:pPr>
        <w:spacing w:line="240" w:lineRule="exact"/>
      </w:pPr>
      <w:r>
        <w:t xml:space="preserve"> </w:t>
      </w:r>
    </w:p>
    <w:p w:rsidR="00D45EAF" w14:paraId="68B2BF2B" w14:textId="77777777">
      <w:pPr>
        <w:spacing w:after="60" w:line="240" w:lineRule="exact"/>
      </w:pPr>
    </w:p>
    <w:tbl>
      <w:tblPr>
        <w:tblW w:w="5000" w:type="pct"/>
        <w:tblLayout w:type="fixed"/>
        <w:tblLook w:val="04A0"/>
      </w:tblPr>
      <w:tblGrid>
        <w:gridCol w:w="2787"/>
        <w:gridCol w:w="1355"/>
        <w:gridCol w:w="1375"/>
        <w:gridCol w:w="1355"/>
        <w:gridCol w:w="1375"/>
        <w:gridCol w:w="1375"/>
      </w:tblGrid>
      <w:tr w14:paraId="7F840973"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D45EAF" w14:paraId="2C5CBA13" w14:textId="77777777">
            <w:pPr>
              <w:pStyle w:val="TotalTabFirstColBordureNoColor"/>
              <w:rPr>
                <w:lang w:val="fr-FR"/>
              </w:rPr>
            </w:pPr>
            <w:r>
              <w:rPr>
                <w:lang w:val="fr-FR"/>
              </w:rPr>
              <w:t>Monnaie de la garantie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7C5B427D" w14:textId="77777777">
            <w:pPr>
              <w:pStyle w:val="EnteteTabMiddleColBordure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5412C293" w14:textId="77777777">
            <w:pPr>
              <w:pStyle w:val="EnteteTabMiddleColBordure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6EBF6355" w14:textId="77777777">
            <w:pPr>
              <w:pStyle w:val="EnteteTabMiddleColBordure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D45EAF" w14:paraId="3F529D3A" w14:textId="77777777">
            <w:pPr>
              <w:pStyle w:val="EnteteTabMiddleColBordure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rsidR="00D45EAF" w14:paraId="5F66A2E5" w14:textId="77777777">
            <w:pPr>
              <w:pStyle w:val="EnteteTabLastColBordureNoContent"/>
              <w:rPr>
                <w:sz w:val="16"/>
                <w:lang w:val="fr-FR"/>
              </w:rPr>
            </w:pPr>
          </w:p>
        </w:tc>
      </w:tr>
      <w:tr w14:paraId="6E552C6E"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76B6DF4" w14:textId="77777777">
            <w:pPr>
              <w:pStyle w:val="Tab1FirstColNonGrasBordureDown"/>
              <w:rPr>
                <w:lang w:val="fr-FR"/>
              </w:rPr>
            </w:pPr>
            <w:r>
              <w:rPr>
                <w:lang w:val="fr-FR"/>
              </w:rPr>
              <w:t>Euro</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F65CFC8" w14:textId="77777777">
            <w:pPr>
              <w:pStyle w:val="Tab1MiddleColBordure"/>
              <w:rPr>
                <w:lang w:val="fr-FR"/>
              </w:rPr>
            </w:pPr>
            <w:r>
              <w:rPr>
                <w:lang w:val="fr-FR"/>
              </w:rPr>
              <w:t>4 826 089,46</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FE0F097"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37AAEE4"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4943919"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55F2682" w14:textId="77777777">
            <w:pPr>
              <w:pStyle w:val="Tab1MiddleColBordure"/>
              <w:rPr>
                <w:lang w:val="fr-FR"/>
              </w:rPr>
            </w:pPr>
            <w:r>
              <w:rPr>
                <w:lang w:val="fr-FR"/>
              </w:rPr>
              <w:t xml:space="preserve"> </w:t>
            </w:r>
          </w:p>
        </w:tc>
      </w:tr>
    </w:tbl>
    <w:p w:rsidR="00D45EAF" w14:paraId="549664AE" w14:textId="77777777">
      <w:pPr>
        <w:spacing w:line="90" w:lineRule="exact"/>
        <w:rPr>
          <w:sz w:val="9"/>
        </w:rPr>
      </w:pPr>
      <w:r>
        <w:t xml:space="preserve"> </w:t>
      </w:r>
    </w:p>
    <w:p w:rsidR="00D45EAF" w14:paraId="28A156A2" w14:textId="77777777">
      <w:pPr>
        <w:pStyle w:val="TextBold"/>
        <w:rPr>
          <w:lang w:val="fr-FR"/>
        </w:rPr>
      </w:pPr>
      <w:r>
        <w:rPr>
          <w:lang w:val="fr-FR"/>
        </w:rPr>
        <w:t>f) Règlement et compensation des contrats</w:t>
      </w:r>
    </w:p>
    <w:tbl>
      <w:tblPr>
        <w:tblW w:w="5000" w:type="pct"/>
        <w:tblLayout w:type="fixed"/>
        <w:tblLook w:val="04A0"/>
      </w:tblPr>
      <w:tblGrid>
        <w:gridCol w:w="2792"/>
        <w:gridCol w:w="1356"/>
        <w:gridCol w:w="1376"/>
        <w:gridCol w:w="1356"/>
        <w:gridCol w:w="1376"/>
        <w:gridCol w:w="1376"/>
      </w:tblGrid>
      <w:tr w14:paraId="7F602753"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D45EAF" w14:paraId="50853C26"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22615998" w14:textId="77777777">
            <w:pPr>
              <w:rPr>
                <w:sz w:val="2"/>
                <w:lang w:val="fr-FR"/>
              </w:rPr>
            </w:pPr>
          </w:p>
        </w:tc>
        <w:tc>
          <w:tcPr>
            <w:tcW w:w="1380" w:type="dxa"/>
            <w:tcMar>
              <w:top w:w="0" w:type="dxa"/>
              <w:left w:w="0" w:type="dxa"/>
              <w:bottom w:w="0" w:type="dxa"/>
              <w:right w:w="0" w:type="dxa"/>
            </w:tcMar>
          </w:tcPr>
          <w:p w:rsidR="00D45EAF" w:rsidRPr="002F18D5" w14:paraId="0BB6E341" w14:textId="77777777">
            <w:pPr>
              <w:rPr>
                <w:sz w:val="2"/>
                <w:lang w:val="fr-FR"/>
              </w:rPr>
            </w:pPr>
          </w:p>
        </w:tc>
        <w:tc>
          <w:tcPr>
            <w:tcW w:w="1360" w:type="dxa"/>
            <w:tcMar>
              <w:top w:w="0" w:type="dxa"/>
              <w:left w:w="0" w:type="dxa"/>
              <w:bottom w:w="0" w:type="dxa"/>
              <w:right w:w="0" w:type="dxa"/>
            </w:tcMar>
          </w:tcPr>
          <w:p w:rsidR="00D45EAF" w:rsidRPr="002F18D5" w14:paraId="0238EF96" w14:textId="77777777">
            <w:pPr>
              <w:rPr>
                <w:sz w:val="2"/>
                <w:lang w:val="fr-FR"/>
              </w:rPr>
            </w:pPr>
          </w:p>
        </w:tc>
        <w:tc>
          <w:tcPr>
            <w:tcW w:w="1380" w:type="dxa"/>
            <w:tcMar>
              <w:top w:w="0" w:type="dxa"/>
              <w:left w:w="0" w:type="dxa"/>
              <w:bottom w:w="0" w:type="dxa"/>
              <w:right w:w="0" w:type="dxa"/>
            </w:tcMar>
          </w:tcPr>
          <w:p w:rsidR="00D45EAF" w:rsidRPr="002F18D5" w14:paraId="5D4BFF18" w14:textId="77777777">
            <w:pPr>
              <w:rPr>
                <w:sz w:val="2"/>
                <w:lang w:val="fr-FR"/>
              </w:rPr>
            </w:pPr>
          </w:p>
        </w:tc>
        <w:tc>
          <w:tcPr>
            <w:tcW w:w="1380" w:type="dxa"/>
            <w:tcMar>
              <w:top w:w="0" w:type="dxa"/>
              <w:left w:w="0" w:type="dxa"/>
              <w:bottom w:w="0" w:type="dxa"/>
              <w:right w:w="0" w:type="dxa"/>
            </w:tcMar>
          </w:tcPr>
          <w:p w:rsidR="00D45EAF" w:rsidRPr="002F18D5" w14:paraId="47861F00" w14:textId="77777777">
            <w:pPr>
              <w:rPr>
                <w:sz w:val="2"/>
                <w:lang w:val="fr-FR"/>
              </w:rPr>
            </w:pPr>
          </w:p>
        </w:tc>
      </w:tr>
      <w:tr w14:paraId="6D97FB16"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26D1A3AC" w14:textId="77777777">
            <w:pPr>
              <w:pStyle w:val="Tab1FirstColNonGrasBordureDown"/>
              <w:rPr>
                <w:lang w:val="fr-FR"/>
              </w:rPr>
            </w:pPr>
            <w:r>
              <w:rPr>
                <w:lang w:val="fr-FR"/>
              </w:rPr>
              <w:t>Triparties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380D586" w14:textId="77777777">
            <w:pPr>
              <w:pStyle w:val="Tab1MiddleColBordure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08C5FEE"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7448F6AA"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E2BC35B" w14:textId="77777777">
            <w:pPr>
              <w:pStyle w:val="Tab1MiddleColBordure"/>
              <w:jc w:val="center"/>
              <w:rPr>
                <w:lang w:val="fr-FR"/>
              </w:rPr>
            </w:pPr>
            <w:r>
              <w:rPr>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5FF24D9A" w14:textId="77777777">
            <w:pPr>
              <w:pStyle w:val="TotalTabLastColBordureNonGrasNoContent"/>
              <w:rPr>
                <w:sz w:val="16"/>
                <w:lang w:val="fr-FR"/>
              </w:rPr>
            </w:pPr>
          </w:p>
        </w:tc>
      </w:tr>
      <w:tr w14:paraId="11BD4B55"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7A887BA4" w14:textId="77777777">
            <w:pPr>
              <w:pStyle w:val="Tab1FirstColNonGrasBordureDown"/>
              <w:rPr>
                <w:lang w:val="fr-FR"/>
              </w:rPr>
            </w:pPr>
            <w:r>
              <w:rPr>
                <w:lang w:val="fr-FR"/>
              </w:rPr>
              <w:t>Contrepartie centrale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0FC3E22" w14:textId="77777777">
            <w:pPr>
              <w:pStyle w:val="Tab1MiddleColBordure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47E88C6C"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3F5FDE8E"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5BE9C6D3" w14:textId="77777777">
            <w:pPr>
              <w:pStyle w:val="TotalTabMiddleColBordureNonGras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327D734E" w14:textId="77777777">
            <w:pPr>
              <w:pStyle w:val="TotalTabLastColBordureNonGrasNoContent"/>
              <w:rPr>
                <w:sz w:val="16"/>
                <w:lang w:val="fr-FR"/>
              </w:rPr>
            </w:pPr>
          </w:p>
        </w:tc>
      </w:tr>
      <w:tr w14:paraId="273E0919"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25FFC71C" w14:textId="77777777">
            <w:pPr>
              <w:pStyle w:val="Tab1FirstColNonGrasBordureDown"/>
              <w:rPr>
                <w:lang w:val="fr-FR"/>
              </w:rPr>
            </w:pPr>
            <w:r>
              <w:rPr>
                <w:lang w:val="fr-FR"/>
              </w:rPr>
              <w:t>Bilatéraux</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0863EBC" w14:textId="77777777">
            <w:pPr>
              <w:pStyle w:val="Tab1MiddleColBordure"/>
              <w:jc w:val="center"/>
              <w:rPr>
                <w:lang w:val="fr-FR"/>
              </w:rPr>
            </w:pPr>
            <w:r>
              <w:rPr>
                <w:lang w:val="fr-FR"/>
              </w:rPr>
              <w:t>X</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92189AA"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36AB10A8"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BAAC4F6" w14:textId="77777777">
            <w:pPr>
              <w:pStyle w:val="Tab1MiddleColBordure"/>
              <w:jc w:val="center"/>
              <w:rPr>
                <w:lang w:val="fr-FR"/>
              </w:rPr>
            </w:pPr>
            <w:r>
              <w:rPr>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4152F998" w14:textId="77777777">
            <w:pPr>
              <w:pStyle w:val="TotalTabLastColBordureNonGrasNoContent"/>
              <w:rPr>
                <w:sz w:val="16"/>
                <w:lang w:val="fr-FR"/>
              </w:rPr>
            </w:pPr>
          </w:p>
        </w:tc>
      </w:tr>
    </w:tbl>
    <w:p w:rsidR="00D45EAF" w14:paraId="11EFC57F" w14:textId="77777777">
      <w:pPr>
        <w:spacing w:line="240" w:lineRule="exact"/>
      </w:pPr>
      <w:r>
        <w:t xml:space="preserve"> </w:t>
      </w:r>
    </w:p>
    <w:p w:rsidR="00D45EAF" w14:paraId="36786291" w14:textId="77777777">
      <w:pPr>
        <w:pStyle w:val="TextBold"/>
        <w:rPr>
          <w:lang w:val="fr-FR"/>
        </w:rPr>
      </w:pPr>
      <w:r>
        <w:rPr>
          <w:lang w:val="fr-FR"/>
        </w:rPr>
        <w:t>g) Échéance de la garantie ventilée en fonction des tranches</w:t>
      </w:r>
    </w:p>
    <w:tbl>
      <w:tblPr>
        <w:tblW w:w="5000" w:type="pct"/>
        <w:tblLayout w:type="fixed"/>
        <w:tblLook w:val="04A0"/>
      </w:tblPr>
      <w:tblGrid>
        <w:gridCol w:w="2792"/>
        <w:gridCol w:w="1356"/>
        <w:gridCol w:w="1376"/>
        <w:gridCol w:w="1356"/>
        <w:gridCol w:w="1376"/>
        <w:gridCol w:w="1376"/>
      </w:tblGrid>
      <w:tr w14:paraId="4DE3D3E7"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D45EAF" w14:paraId="436A2ED1"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5B92CF1B" w14:textId="77777777">
            <w:pPr>
              <w:rPr>
                <w:sz w:val="2"/>
                <w:lang w:val="fr-FR"/>
              </w:rPr>
            </w:pPr>
          </w:p>
        </w:tc>
        <w:tc>
          <w:tcPr>
            <w:tcW w:w="1380" w:type="dxa"/>
            <w:tcMar>
              <w:top w:w="0" w:type="dxa"/>
              <w:left w:w="0" w:type="dxa"/>
              <w:bottom w:w="0" w:type="dxa"/>
              <w:right w:w="0" w:type="dxa"/>
            </w:tcMar>
          </w:tcPr>
          <w:p w:rsidR="00D45EAF" w:rsidRPr="002F18D5" w14:paraId="2A202E14" w14:textId="77777777">
            <w:pPr>
              <w:rPr>
                <w:sz w:val="2"/>
                <w:lang w:val="fr-FR"/>
              </w:rPr>
            </w:pPr>
          </w:p>
        </w:tc>
        <w:tc>
          <w:tcPr>
            <w:tcW w:w="1360" w:type="dxa"/>
            <w:tcMar>
              <w:top w:w="0" w:type="dxa"/>
              <w:left w:w="0" w:type="dxa"/>
              <w:bottom w:w="0" w:type="dxa"/>
              <w:right w:w="0" w:type="dxa"/>
            </w:tcMar>
          </w:tcPr>
          <w:p w:rsidR="00D45EAF" w:rsidRPr="002F18D5" w14:paraId="2F9484FE" w14:textId="77777777">
            <w:pPr>
              <w:rPr>
                <w:sz w:val="2"/>
                <w:lang w:val="fr-FR"/>
              </w:rPr>
            </w:pPr>
          </w:p>
        </w:tc>
        <w:tc>
          <w:tcPr>
            <w:tcW w:w="1380" w:type="dxa"/>
            <w:tcMar>
              <w:top w:w="0" w:type="dxa"/>
              <w:left w:w="0" w:type="dxa"/>
              <w:bottom w:w="0" w:type="dxa"/>
              <w:right w:w="0" w:type="dxa"/>
            </w:tcMar>
          </w:tcPr>
          <w:p w:rsidR="00D45EAF" w:rsidRPr="002F18D5" w14:paraId="6FBEC1F0" w14:textId="77777777">
            <w:pPr>
              <w:rPr>
                <w:sz w:val="2"/>
                <w:lang w:val="fr-FR"/>
              </w:rPr>
            </w:pPr>
          </w:p>
        </w:tc>
        <w:tc>
          <w:tcPr>
            <w:tcW w:w="1380" w:type="dxa"/>
            <w:tcMar>
              <w:top w:w="0" w:type="dxa"/>
              <w:left w:w="0" w:type="dxa"/>
              <w:bottom w:w="0" w:type="dxa"/>
              <w:right w:w="0" w:type="dxa"/>
            </w:tcMar>
          </w:tcPr>
          <w:p w:rsidR="00D45EAF" w:rsidRPr="002F18D5" w14:paraId="042300D6" w14:textId="77777777">
            <w:pPr>
              <w:rPr>
                <w:sz w:val="2"/>
                <w:lang w:val="fr-FR"/>
              </w:rPr>
            </w:pPr>
          </w:p>
        </w:tc>
      </w:tr>
      <w:tr w14:paraId="1536B417"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38452DAB" w14:textId="77777777">
            <w:pPr>
              <w:pStyle w:val="Tab1FirstColNonGrasBordureDown"/>
              <w:rPr>
                <w:lang w:val="fr-FR"/>
              </w:rPr>
            </w:pPr>
            <w:r>
              <w:rPr>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0F5D069"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1493D71"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1C6BDBD"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069E382"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949F487" w14:textId="77777777">
            <w:pPr>
              <w:pStyle w:val="Tab1MiddleColBordure"/>
              <w:rPr>
                <w:lang w:val="fr-FR"/>
              </w:rPr>
            </w:pPr>
            <w:r>
              <w:rPr>
                <w:lang w:val="fr-FR"/>
              </w:rPr>
              <w:t xml:space="preserve"> </w:t>
            </w:r>
          </w:p>
        </w:tc>
      </w:tr>
      <w:tr w14:paraId="6030B23C"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EA7900C" w14:textId="77777777">
            <w:pPr>
              <w:pStyle w:val="Tab1FirstColNonGrasBordureDown"/>
              <w:rPr>
                <w:lang w:val="fr-FR"/>
              </w:rPr>
            </w:pPr>
            <w:r>
              <w:rPr>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D4E1751"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27E15B1D"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B713577"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11CC61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7E8FCA3" w14:textId="77777777">
            <w:pPr>
              <w:pStyle w:val="Tab1MiddleColBordure"/>
              <w:rPr>
                <w:lang w:val="fr-FR"/>
              </w:rPr>
            </w:pPr>
            <w:r>
              <w:rPr>
                <w:lang w:val="fr-FR"/>
              </w:rPr>
              <w:t xml:space="preserve"> </w:t>
            </w:r>
          </w:p>
        </w:tc>
      </w:tr>
      <w:tr w14:paraId="2DD993A4"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47328A67" w14:textId="77777777">
            <w:pPr>
              <w:pStyle w:val="Tab1FirstColNonGrasBordureDown"/>
              <w:rPr>
                <w:lang w:val="fr-FR"/>
              </w:rPr>
            </w:pPr>
            <w:r>
              <w:rPr>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8F46CC1"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53FD1210"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2EAAC3A9"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820E7AF"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16514BE" w14:textId="77777777">
            <w:pPr>
              <w:pStyle w:val="Tab1MiddleColBordure"/>
              <w:rPr>
                <w:lang w:val="fr-FR"/>
              </w:rPr>
            </w:pPr>
            <w:r>
              <w:rPr>
                <w:lang w:val="fr-FR"/>
              </w:rPr>
              <w:t xml:space="preserve"> </w:t>
            </w:r>
          </w:p>
        </w:tc>
      </w:tr>
      <w:tr w14:paraId="7A3894B5"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F01D385" w14:textId="77777777">
            <w:pPr>
              <w:pStyle w:val="Tab1FirstColNonGrasBordureDown"/>
              <w:rPr>
                <w:lang w:val="fr-FR"/>
              </w:rPr>
            </w:pPr>
            <w:r>
              <w:rPr>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41C6018"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5F9F5D32"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FC73741"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89FAEA1"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0FB0D43" w14:textId="77777777">
            <w:pPr>
              <w:pStyle w:val="Tab1MiddleColBordure"/>
              <w:rPr>
                <w:lang w:val="fr-FR"/>
              </w:rPr>
            </w:pPr>
            <w:r>
              <w:rPr>
                <w:lang w:val="fr-FR"/>
              </w:rPr>
              <w:t xml:space="preserve"> </w:t>
            </w:r>
          </w:p>
        </w:tc>
      </w:tr>
      <w:tr w14:paraId="749132C6"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7ADEDFF" w14:textId="77777777">
            <w:pPr>
              <w:pStyle w:val="Tab1FirstColNonGrasBordureDown"/>
              <w:rPr>
                <w:lang w:val="fr-FR"/>
              </w:rPr>
            </w:pPr>
            <w:r>
              <w:rPr>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6902E6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451B675"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DD17C72"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8A0085E"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E6DC7A8" w14:textId="77777777">
            <w:pPr>
              <w:pStyle w:val="Tab1MiddleColBordure"/>
              <w:rPr>
                <w:lang w:val="fr-FR"/>
              </w:rPr>
            </w:pPr>
            <w:r>
              <w:rPr>
                <w:lang w:val="fr-FR"/>
              </w:rPr>
              <w:t xml:space="preserve"> </w:t>
            </w:r>
          </w:p>
        </w:tc>
      </w:tr>
      <w:tr w14:paraId="7B38948A"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155BF5C" w14:textId="77777777">
            <w:pPr>
              <w:pStyle w:val="Tab1FirstColNonGrasBordureDown"/>
              <w:rPr>
                <w:lang w:val="fr-FR"/>
              </w:rPr>
            </w:pPr>
            <w:r>
              <w:rPr>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19ACF6A"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B13E8AE"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5D231FB"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BD42AB2"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576D790" w14:textId="77777777">
            <w:pPr>
              <w:pStyle w:val="Tab1MiddleColBordure"/>
              <w:rPr>
                <w:lang w:val="fr-FR"/>
              </w:rPr>
            </w:pPr>
            <w:r>
              <w:rPr>
                <w:lang w:val="fr-FR"/>
              </w:rPr>
              <w:t xml:space="preserve"> </w:t>
            </w:r>
          </w:p>
        </w:tc>
      </w:tr>
      <w:tr w14:paraId="5C81A8BA"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44A75B2F" w14:textId="77777777">
            <w:pPr>
              <w:pStyle w:val="Tab1FirstColNonGrasBordureDown"/>
              <w:rPr>
                <w:lang w:val="fr-FR"/>
              </w:rPr>
            </w:pPr>
            <w:r>
              <w:rPr>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361E706" w14:textId="77777777">
            <w:pPr>
              <w:pStyle w:val="Tab1MiddleColNonGrasBordureDown"/>
              <w:rPr>
                <w:lang w:val="fr-FR"/>
              </w:rPr>
            </w:pPr>
            <w:r>
              <w:rPr>
                <w:lang w:val="fr-FR"/>
              </w:rPr>
              <w:t>3 167 831,46</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3DE8BFED"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2517AC69" w14:textId="77777777">
            <w:pPr>
              <w:pStyle w:val="TotalTabMiddleColBordureNonGrasNoContent"/>
              <w:rPr>
                <w:sz w:val="16"/>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83DEC4C"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A9EE346" w14:textId="77777777">
            <w:pPr>
              <w:pStyle w:val="Tab1MiddleColNonGrasBordureDown"/>
              <w:rPr>
                <w:lang w:val="fr-FR"/>
              </w:rPr>
            </w:pPr>
            <w:r>
              <w:rPr>
                <w:lang w:val="fr-FR"/>
              </w:rPr>
              <w:t xml:space="preserve"> </w:t>
            </w:r>
          </w:p>
        </w:tc>
      </w:tr>
    </w:tbl>
    <w:p w:rsidR="00D45EAF" w14:paraId="7532DF87" w14:textId="77777777">
      <w:pPr>
        <w:spacing w:line="240" w:lineRule="exact"/>
      </w:pPr>
      <w:r>
        <w:t xml:space="preserve"> </w:t>
      </w:r>
    </w:p>
    <w:p w:rsidR="00D45EAF" w14:paraId="3BB636D4" w14:textId="77777777">
      <w:pPr>
        <w:pStyle w:val="TextBold"/>
        <w:rPr>
          <w:lang w:val="fr-FR"/>
        </w:rPr>
      </w:pPr>
      <w:r>
        <w:rPr>
          <w:lang w:val="fr-FR"/>
        </w:rPr>
        <w:t>h) Échéance des opérations de financement sur titres et TRS ventilée en fonction des tranches</w:t>
      </w:r>
    </w:p>
    <w:tbl>
      <w:tblPr>
        <w:tblW w:w="5000" w:type="pct"/>
        <w:tblLayout w:type="fixed"/>
        <w:tblLook w:val="04A0"/>
      </w:tblPr>
      <w:tblGrid>
        <w:gridCol w:w="2792"/>
        <w:gridCol w:w="1356"/>
        <w:gridCol w:w="1376"/>
        <w:gridCol w:w="1356"/>
        <w:gridCol w:w="1376"/>
        <w:gridCol w:w="1376"/>
      </w:tblGrid>
      <w:tr w14:paraId="2C8BBA0F"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D45EAF" w14:paraId="5862355C"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4AA5FC2A" w14:textId="77777777">
            <w:pPr>
              <w:rPr>
                <w:sz w:val="2"/>
                <w:lang w:val="fr-FR"/>
              </w:rPr>
            </w:pPr>
          </w:p>
        </w:tc>
        <w:tc>
          <w:tcPr>
            <w:tcW w:w="1380" w:type="dxa"/>
            <w:tcMar>
              <w:top w:w="0" w:type="dxa"/>
              <w:left w:w="0" w:type="dxa"/>
              <w:bottom w:w="0" w:type="dxa"/>
              <w:right w:w="0" w:type="dxa"/>
            </w:tcMar>
          </w:tcPr>
          <w:p w:rsidR="00D45EAF" w:rsidRPr="002F18D5" w14:paraId="5CC7A6C1" w14:textId="77777777">
            <w:pPr>
              <w:rPr>
                <w:sz w:val="2"/>
                <w:lang w:val="fr-FR"/>
              </w:rPr>
            </w:pPr>
          </w:p>
        </w:tc>
        <w:tc>
          <w:tcPr>
            <w:tcW w:w="1360" w:type="dxa"/>
            <w:tcMar>
              <w:top w:w="0" w:type="dxa"/>
              <w:left w:w="0" w:type="dxa"/>
              <w:bottom w:w="0" w:type="dxa"/>
              <w:right w:w="0" w:type="dxa"/>
            </w:tcMar>
          </w:tcPr>
          <w:p w:rsidR="00D45EAF" w:rsidRPr="002F18D5" w14:paraId="72552F99" w14:textId="77777777">
            <w:pPr>
              <w:rPr>
                <w:sz w:val="2"/>
                <w:lang w:val="fr-FR"/>
              </w:rPr>
            </w:pPr>
          </w:p>
        </w:tc>
        <w:tc>
          <w:tcPr>
            <w:tcW w:w="1380" w:type="dxa"/>
            <w:tcMar>
              <w:top w:w="0" w:type="dxa"/>
              <w:left w:w="0" w:type="dxa"/>
              <w:bottom w:w="0" w:type="dxa"/>
              <w:right w:w="0" w:type="dxa"/>
            </w:tcMar>
          </w:tcPr>
          <w:p w:rsidR="00D45EAF" w:rsidRPr="002F18D5" w14:paraId="490FF997" w14:textId="77777777">
            <w:pPr>
              <w:rPr>
                <w:sz w:val="2"/>
                <w:lang w:val="fr-FR"/>
              </w:rPr>
            </w:pPr>
          </w:p>
        </w:tc>
        <w:tc>
          <w:tcPr>
            <w:tcW w:w="1380" w:type="dxa"/>
            <w:tcMar>
              <w:top w:w="0" w:type="dxa"/>
              <w:left w:w="0" w:type="dxa"/>
              <w:bottom w:w="0" w:type="dxa"/>
              <w:right w:w="0" w:type="dxa"/>
            </w:tcMar>
          </w:tcPr>
          <w:p w:rsidR="00D45EAF" w:rsidRPr="002F18D5" w14:paraId="04E6FD2F" w14:textId="77777777">
            <w:pPr>
              <w:rPr>
                <w:sz w:val="2"/>
                <w:lang w:val="fr-FR"/>
              </w:rPr>
            </w:pPr>
          </w:p>
        </w:tc>
      </w:tr>
      <w:tr w14:paraId="61B946FA"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76D9DF4" w14:textId="77777777">
            <w:pPr>
              <w:pStyle w:val="Tab1FirstColNonGrasBordureDown"/>
              <w:rPr>
                <w:lang w:val="fr-FR"/>
              </w:rPr>
            </w:pPr>
            <w:r>
              <w:rPr>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3515E94"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3A60B70"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4119FF5"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3322C6F"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6DF5B2B" w14:textId="77777777">
            <w:pPr>
              <w:pStyle w:val="Tab1MiddleColBordure"/>
              <w:rPr>
                <w:lang w:val="fr-FR"/>
              </w:rPr>
            </w:pPr>
            <w:r>
              <w:rPr>
                <w:lang w:val="fr-FR"/>
              </w:rPr>
              <w:t xml:space="preserve"> </w:t>
            </w:r>
          </w:p>
        </w:tc>
      </w:tr>
      <w:tr w14:paraId="76236313"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1BE4D42B" w14:textId="77777777">
            <w:pPr>
              <w:pStyle w:val="Tab1FirstColNonGrasBordureDown"/>
              <w:rPr>
                <w:lang w:val="fr-FR"/>
              </w:rPr>
            </w:pPr>
            <w:r>
              <w:rPr>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4AC25F3"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B38BB2F"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A71E718"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EBB6892"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6A7959C" w14:textId="77777777">
            <w:pPr>
              <w:pStyle w:val="Tab1MiddleColBordure"/>
              <w:rPr>
                <w:lang w:val="fr-FR"/>
              </w:rPr>
            </w:pPr>
            <w:r>
              <w:rPr>
                <w:lang w:val="fr-FR"/>
              </w:rPr>
              <w:t xml:space="preserve"> </w:t>
            </w:r>
          </w:p>
        </w:tc>
      </w:tr>
      <w:tr w14:paraId="1629984B"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469CD533" w14:textId="77777777">
            <w:pPr>
              <w:pStyle w:val="Tab1FirstColNonGrasBordureDown"/>
              <w:rPr>
                <w:lang w:val="fr-FR"/>
              </w:rPr>
            </w:pPr>
            <w:r>
              <w:rPr>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9ABE4C4"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273E183"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29F1BCE"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CFA9709"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4810F01" w14:textId="77777777">
            <w:pPr>
              <w:pStyle w:val="Tab1MiddleColBordure"/>
              <w:rPr>
                <w:lang w:val="fr-FR"/>
              </w:rPr>
            </w:pPr>
            <w:r>
              <w:rPr>
                <w:lang w:val="fr-FR"/>
              </w:rPr>
              <w:t xml:space="preserve"> </w:t>
            </w:r>
          </w:p>
        </w:tc>
      </w:tr>
      <w:tr w14:paraId="7D5C89EA"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54C443B2" w14:textId="77777777">
            <w:pPr>
              <w:pStyle w:val="Tab1FirstColNonGrasBordureDown"/>
              <w:rPr>
                <w:lang w:val="fr-FR"/>
              </w:rPr>
            </w:pPr>
            <w:r>
              <w:rPr>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865E453"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7F503C4"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D9E5836"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EAAD992"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B699A97" w14:textId="77777777">
            <w:pPr>
              <w:pStyle w:val="Tab1MiddleColBordure"/>
              <w:rPr>
                <w:lang w:val="fr-FR"/>
              </w:rPr>
            </w:pPr>
            <w:r>
              <w:rPr>
                <w:lang w:val="fr-FR"/>
              </w:rPr>
              <w:t xml:space="preserve"> </w:t>
            </w:r>
          </w:p>
        </w:tc>
      </w:tr>
      <w:tr w14:paraId="4B37DFE8"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223C7E6" w14:textId="77777777">
            <w:pPr>
              <w:pStyle w:val="Tab1FirstColNonGrasBordureDown"/>
              <w:rPr>
                <w:lang w:val="fr-FR"/>
              </w:rPr>
            </w:pPr>
            <w:r>
              <w:rPr>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1B89FFE"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2DE9A27"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0CCC3E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A853B62"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443E1BD" w14:textId="77777777">
            <w:pPr>
              <w:pStyle w:val="Tab1MiddleColBordure"/>
              <w:rPr>
                <w:lang w:val="fr-FR"/>
              </w:rPr>
            </w:pPr>
            <w:r>
              <w:rPr>
                <w:lang w:val="fr-FR"/>
              </w:rPr>
              <w:t xml:space="preserve"> </w:t>
            </w:r>
          </w:p>
        </w:tc>
      </w:tr>
      <w:tr w14:paraId="7EBE5EBF"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3995B5BA" w14:textId="77777777">
            <w:pPr>
              <w:pStyle w:val="Tab1FirstColNonGrasBordureDown"/>
              <w:rPr>
                <w:lang w:val="fr-FR"/>
              </w:rPr>
            </w:pPr>
            <w:r>
              <w:rPr>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F69705F"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B08B125"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780C0F8"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177AC7C"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720C1FA" w14:textId="77777777">
            <w:pPr>
              <w:pStyle w:val="Tab1MiddleColBordure"/>
              <w:rPr>
                <w:lang w:val="fr-FR"/>
              </w:rPr>
            </w:pPr>
            <w:r>
              <w:rPr>
                <w:lang w:val="fr-FR"/>
              </w:rPr>
              <w:t xml:space="preserve"> </w:t>
            </w:r>
          </w:p>
        </w:tc>
      </w:tr>
      <w:tr w14:paraId="581D2A7A"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845B7CD" w14:textId="77777777">
            <w:pPr>
              <w:pStyle w:val="Tab1FirstColNonGrasBordureDown"/>
              <w:rPr>
                <w:lang w:val="fr-FR"/>
              </w:rPr>
            </w:pPr>
            <w:r>
              <w:rPr>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5A91B66" w14:textId="77777777">
            <w:pPr>
              <w:pStyle w:val="Tab1MiddleColNonGrasBordureDown"/>
              <w:rPr>
                <w:lang w:val="fr-FR"/>
              </w:rPr>
            </w:pPr>
            <w:r>
              <w:rPr>
                <w:lang w:val="fr-FR"/>
              </w:rPr>
              <w:t>2 798 997,64</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38CEF6C" w14:textId="77777777">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0C9D421"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9DBE449"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3D18662" w14:textId="77777777">
            <w:pPr>
              <w:pStyle w:val="Tab1MiddleColNonGrasBordureDown"/>
              <w:rPr>
                <w:lang w:val="fr-FR"/>
              </w:rPr>
            </w:pPr>
            <w:r>
              <w:rPr>
                <w:lang w:val="fr-FR"/>
              </w:rPr>
              <w:t xml:space="preserve"> </w:t>
            </w:r>
          </w:p>
        </w:tc>
      </w:tr>
    </w:tbl>
    <w:p w:rsidR="00D45EAF" w14:paraId="71F37218" w14:textId="77777777">
      <w:pPr>
        <w:sectPr>
          <w:headerReference w:type="default" r:id="rId23"/>
          <w:footerReference w:type="default" r:id="rId24"/>
          <w:pgSz w:w="11900" w:h="16840"/>
          <w:pgMar w:top="2154" w:right="1134" w:bottom="1134" w:left="1134" w:header="400" w:footer="400" w:gutter="0"/>
          <w:cols w:space="720"/>
        </w:sectPr>
      </w:pPr>
    </w:p>
    <w:p w:rsidR="00D45EAF" w14:paraId="236CF284" w14:textId="77777777">
      <w:pPr>
        <w:spacing w:line="15" w:lineRule="exact"/>
        <w:rPr>
          <w:sz w:val="2"/>
        </w:rPr>
      </w:pPr>
    </w:p>
    <w:p w:rsidR="00D45EAF" w14:paraId="25A065BB" w14:textId="77777777">
      <w:pPr>
        <w:pStyle w:val="TechnicalBookmark"/>
        <w:rPr>
          <w:lang w:val="fr-FR"/>
        </w:rPr>
      </w:pPr>
    </w:p>
    <w:tbl>
      <w:tblPr>
        <w:tblW w:w="5000" w:type="pct"/>
        <w:tblLayout w:type="fixed"/>
        <w:tblLook w:val="04A0"/>
      </w:tblPr>
      <w:tblGrid>
        <w:gridCol w:w="2789"/>
        <w:gridCol w:w="1355"/>
        <w:gridCol w:w="1376"/>
        <w:gridCol w:w="1356"/>
        <w:gridCol w:w="1376"/>
        <w:gridCol w:w="1375"/>
      </w:tblGrid>
      <w:tr w14:paraId="70A42532" w14:textId="77777777">
        <w:tblPrEx>
          <w:tblW w:w="5000" w:type="pct"/>
          <w:tblLayout w:type="fixed"/>
          <w:tblLook w:val="04A0"/>
        </w:tblPrEx>
        <w:trPr>
          <w:trHeight w:val="485"/>
        </w:trPr>
        <w:tc>
          <w:tcPr>
            <w:tcW w:w="2800" w:type="dxa"/>
            <w:tcMar>
              <w:top w:w="0" w:type="dxa"/>
              <w:left w:w="0" w:type="dxa"/>
              <w:bottom w:w="0" w:type="dxa"/>
              <w:right w:w="0" w:type="dxa"/>
            </w:tcMar>
          </w:tcPr>
          <w:p w:rsidR="00D45EAF" w14:paraId="156B7E1E" w14:textId="77777777">
            <w:pPr>
              <w:pStyle w:val="SimpleStyle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57D20DCD" w14:textId="77777777">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0686790" w14:textId="77777777">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059BCFB" w14:textId="77777777">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DB3AF77" w14:textId="77777777">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715F509A" w14:textId="77777777">
            <w:pPr>
              <w:pStyle w:val="EnteteTabLastColBordure"/>
              <w:rPr>
                <w:lang w:val="fr-FR"/>
              </w:rPr>
            </w:pPr>
            <w:r>
              <w:rPr>
                <w:lang w:val="fr-FR"/>
              </w:rPr>
              <w:t>TRS</w:t>
            </w:r>
          </w:p>
        </w:tc>
      </w:tr>
    </w:tbl>
    <w:p w:rsidR="00D45EAF" w14:paraId="6433D5BD" w14:textId="77777777">
      <w:pPr>
        <w:spacing w:line="90" w:lineRule="exact"/>
        <w:rPr>
          <w:sz w:val="9"/>
        </w:rPr>
      </w:pPr>
      <w:r>
        <w:t xml:space="preserve"> </w:t>
      </w:r>
    </w:p>
    <w:p w:rsidR="00D45EAF" w14:paraId="339BA720" w14:textId="77777777">
      <w:pPr>
        <w:pStyle w:val="TextBold"/>
        <w:rPr>
          <w:lang w:val="fr-FR"/>
        </w:rPr>
      </w:pPr>
      <w:r>
        <w:rPr>
          <w:lang w:val="fr-FR"/>
        </w:rPr>
        <w:t>i) Données sur la réutilisation des garanties</w:t>
      </w:r>
    </w:p>
    <w:tbl>
      <w:tblPr>
        <w:tblW w:w="5000" w:type="pct"/>
        <w:tblLayout w:type="fixed"/>
        <w:tblLook w:val="04A0"/>
      </w:tblPr>
      <w:tblGrid>
        <w:gridCol w:w="2792"/>
        <w:gridCol w:w="1356"/>
        <w:gridCol w:w="1376"/>
        <w:gridCol w:w="1356"/>
        <w:gridCol w:w="1376"/>
        <w:gridCol w:w="1376"/>
      </w:tblGrid>
      <w:tr w14:paraId="23EF23FA"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D45EAF" w14:paraId="75674CF1"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16FF9CFC" w14:textId="77777777">
            <w:pPr>
              <w:rPr>
                <w:sz w:val="2"/>
                <w:lang w:val="fr-FR"/>
              </w:rPr>
            </w:pPr>
          </w:p>
        </w:tc>
        <w:tc>
          <w:tcPr>
            <w:tcW w:w="1380" w:type="dxa"/>
            <w:tcMar>
              <w:top w:w="0" w:type="dxa"/>
              <w:left w:w="0" w:type="dxa"/>
              <w:bottom w:w="0" w:type="dxa"/>
              <w:right w:w="0" w:type="dxa"/>
            </w:tcMar>
          </w:tcPr>
          <w:p w:rsidR="00D45EAF" w:rsidRPr="002F18D5" w14:paraId="67362485" w14:textId="77777777">
            <w:pPr>
              <w:rPr>
                <w:sz w:val="2"/>
                <w:lang w:val="fr-FR"/>
              </w:rPr>
            </w:pPr>
          </w:p>
        </w:tc>
        <w:tc>
          <w:tcPr>
            <w:tcW w:w="1360" w:type="dxa"/>
            <w:tcMar>
              <w:top w:w="0" w:type="dxa"/>
              <w:left w:w="0" w:type="dxa"/>
              <w:bottom w:w="0" w:type="dxa"/>
              <w:right w:w="0" w:type="dxa"/>
            </w:tcMar>
          </w:tcPr>
          <w:p w:rsidR="00D45EAF" w:rsidRPr="002F18D5" w14:paraId="2323EC44" w14:textId="77777777">
            <w:pPr>
              <w:rPr>
                <w:sz w:val="2"/>
                <w:lang w:val="fr-FR"/>
              </w:rPr>
            </w:pPr>
          </w:p>
        </w:tc>
        <w:tc>
          <w:tcPr>
            <w:tcW w:w="1380" w:type="dxa"/>
            <w:tcMar>
              <w:top w:w="0" w:type="dxa"/>
              <w:left w:w="0" w:type="dxa"/>
              <w:bottom w:w="0" w:type="dxa"/>
              <w:right w:w="0" w:type="dxa"/>
            </w:tcMar>
          </w:tcPr>
          <w:p w:rsidR="00D45EAF" w:rsidRPr="002F18D5" w14:paraId="342BC066" w14:textId="77777777">
            <w:pPr>
              <w:rPr>
                <w:sz w:val="2"/>
                <w:lang w:val="fr-FR"/>
              </w:rPr>
            </w:pPr>
          </w:p>
        </w:tc>
        <w:tc>
          <w:tcPr>
            <w:tcW w:w="1380" w:type="dxa"/>
            <w:tcMar>
              <w:top w:w="0" w:type="dxa"/>
              <w:left w:w="0" w:type="dxa"/>
              <w:bottom w:w="0" w:type="dxa"/>
              <w:right w:w="0" w:type="dxa"/>
            </w:tcMar>
          </w:tcPr>
          <w:p w:rsidR="00D45EAF" w:rsidRPr="002F18D5" w14:paraId="0D80DEC7" w14:textId="77777777">
            <w:pPr>
              <w:rPr>
                <w:sz w:val="2"/>
                <w:lang w:val="fr-FR"/>
              </w:rPr>
            </w:pPr>
          </w:p>
        </w:tc>
      </w:tr>
      <w:tr w14:paraId="0C324F91"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284403B1" w14:textId="77777777">
            <w:pPr>
              <w:pStyle w:val="Tab1FirstColNonGrasBordureDown"/>
              <w:rPr>
                <w:lang w:val="fr-FR"/>
              </w:rPr>
            </w:pPr>
            <w:r>
              <w:rPr>
                <w:lang w:val="fr-FR"/>
              </w:rPr>
              <w:t>Montant maximal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44E56EB"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C69695C"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2FBCF27"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146F81E"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AA94E6C" w14:textId="77777777">
            <w:pPr>
              <w:pStyle w:val="Tab1MiddleColBordure"/>
              <w:rPr>
                <w:lang w:val="fr-FR"/>
              </w:rPr>
            </w:pPr>
            <w:r>
              <w:rPr>
                <w:lang w:val="fr-FR"/>
              </w:rPr>
              <w:t xml:space="preserve"> </w:t>
            </w:r>
          </w:p>
        </w:tc>
      </w:tr>
      <w:tr w14:paraId="40D7F2E8"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1232859" w14:textId="77777777">
            <w:pPr>
              <w:pStyle w:val="Tab1FirstColNonGrasBordureDown"/>
              <w:rPr>
                <w:lang w:val="fr-FR"/>
              </w:rPr>
            </w:pPr>
            <w:r>
              <w:rPr>
                <w:lang w:val="fr-FR"/>
              </w:rPr>
              <w:t>Montant utilisé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CCF9A6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3641501"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186784B"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EC1A02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52AAA67" w14:textId="77777777">
            <w:pPr>
              <w:pStyle w:val="Tab1MiddleColBordure"/>
              <w:rPr>
                <w:lang w:val="fr-FR"/>
              </w:rPr>
            </w:pPr>
            <w:r>
              <w:rPr>
                <w:lang w:val="fr-FR"/>
              </w:rPr>
              <w:t xml:space="preserve"> </w:t>
            </w:r>
          </w:p>
        </w:tc>
      </w:tr>
      <w:tr w14:paraId="42884004" w14:textId="77777777">
        <w:tblPrEx>
          <w:tblW w:w="5000" w:type="pct"/>
          <w:tblLayout w:type="fixed"/>
          <w:tblLook w:val="04A0"/>
        </w:tblPrEx>
        <w:trPr>
          <w:trHeight w:val="74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378E7EAE" w14:textId="77777777">
            <w:pPr>
              <w:pStyle w:val="Tab1FirstColNonGrasBordureDown"/>
              <w:rPr>
                <w:lang w:val="fr-FR"/>
              </w:rPr>
            </w:pPr>
            <w:r>
              <w:rPr>
                <w:lang w:val="fr-FR"/>
              </w:rPr>
              <w:t>Revenus pour l'OPC suite au réinvestissement des garanties espèces en euros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709EAF3A"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12B531FE" w14:textId="77777777">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C4BA2BB"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CAEC863"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84A3962" w14:textId="77777777">
            <w:pPr>
              <w:pStyle w:val="Tab1MiddleColNonGrasBordureDown"/>
              <w:rPr>
                <w:lang w:val="fr-FR"/>
              </w:rPr>
            </w:pPr>
            <w:r>
              <w:rPr>
                <w:lang w:val="fr-FR"/>
              </w:rPr>
              <w:t xml:space="preserve"> </w:t>
            </w:r>
          </w:p>
        </w:tc>
      </w:tr>
    </w:tbl>
    <w:p w:rsidR="00D45EAF" w:rsidRPr="002F18D5" w14:paraId="000CA403" w14:textId="77777777">
      <w:pPr>
        <w:spacing w:line="240" w:lineRule="exact"/>
        <w:rPr>
          <w:lang w:val="fr-FR"/>
        </w:rPr>
      </w:pPr>
      <w:r w:rsidRPr="002F18D5">
        <w:rPr>
          <w:lang w:val="fr-FR"/>
        </w:rPr>
        <w:t xml:space="preserve"> </w:t>
      </w:r>
    </w:p>
    <w:p w:rsidR="00D45EAF" w14:paraId="7FFCB04C" w14:textId="77777777">
      <w:pPr>
        <w:pStyle w:val="TextBold"/>
        <w:rPr>
          <w:lang w:val="fr-FR"/>
        </w:rPr>
      </w:pPr>
      <w:r>
        <w:rPr>
          <w:lang w:val="fr-FR"/>
        </w:rPr>
        <w:t>j) Données sur la conservation des garanties reçues par l'OPC</w:t>
      </w:r>
    </w:p>
    <w:tbl>
      <w:tblPr>
        <w:tblW w:w="5000" w:type="pct"/>
        <w:tblLayout w:type="fixed"/>
        <w:tblLook w:val="04A0"/>
      </w:tblPr>
      <w:tblGrid>
        <w:gridCol w:w="2777"/>
        <w:gridCol w:w="20"/>
        <w:gridCol w:w="1359"/>
        <w:gridCol w:w="1359"/>
        <w:gridCol w:w="1379"/>
        <w:gridCol w:w="1359"/>
        <w:gridCol w:w="1379"/>
      </w:tblGrid>
      <w:tr w14:paraId="750D241E" w14:textId="77777777">
        <w:tblPrEx>
          <w:tblW w:w="5000" w:type="pct"/>
          <w:tblLayout w:type="fixed"/>
          <w:tblLook w:val="04A0"/>
        </w:tblPrEx>
        <w:trPr>
          <w:trHeight w:hRule="exact" w:val="20"/>
        </w:trPr>
        <w:tc>
          <w:tcPr>
            <w:tcW w:w="2800" w:type="dxa"/>
            <w:gridSpan w:val="2"/>
            <w:tcBorders>
              <w:bottom w:val="single" w:sz="4" w:space="0" w:color="232323"/>
            </w:tcBorders>
            <w:tcMar>
              <w:top w:w="0" w:type="dxa"/>
              <w:left w:w="0" w:type="dxa"/>
              <w:bottom w:w="0" w:type="dxa"/>
              <w:right w:w="0" w:type="dxa"/>
            </w:tcMar>
          </w:tcPr>
          <w:p w:rsidR="00D45EAF" w14:paraId="1C045012"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6C807869" w14:textId="77777777">
            <w:pPr>
              <w:rPr>
                <w:sz w:val="2"/>
                <w:lang w:val="fr-FR"/>
              </w:rPr>
            </w:pPr>
          </w:p>
        </w:tc>
        <w:tc>
          <w:tcPr>
            <w:tcW w:w="1360" w:type="dxa"/>
            <w:tcMar>
              <w:top w:w="0" w:type="dxa"/>
              <w:left w:w="0" w:type="dxa"/>
              <w:bottom w:w="0" w:type="dxa"/>
              <w:right w:w="0" w:type="dxa"/>
            </w:tcMar>
          </w:tcPr>
          <w:p w:rsidR="00D45EAF" w:rsidRPr="002F18D5" w14:paraId="179844FD" w14:textId="77777777">
            <w:pPr>
              <w:rPr>
                <w:sz w:val="2"/>
                <w:lang w:val="fr-FR"/>
              </w:rPr>
            </w:pPr>
          </w:p>
        </w:tc>
        <w:tc>
          <w:tcPr>
            <w:tcW w:w="1380" w:type="dxa"/>
            <w:tcMar>
              <w:top w:w="0" w:type="dxa"/>
              <w:left w:w="0" w:type="dxa"/>
              <w:bottom w:w="0" w:type="dxa"/>
              <w:right w:w="0" w:type="dxa"/>
            </w:tcMar>
          </w:tcPr>
          <w:p w:rsidR="00D45EAF" w:rsidRPr="002F18D5" w14:paraId="479B66AA" w14:textId="77777777">
            <w:pPr>
              <w:rPr>
                <w:sz w:val="2"/>
                <w:lang w:val="fr-FR"/>
              </w:rPr>
            </w:pPr>
          </w:p>
        </w:tc>
        <w:tc>
          <w:tcPr>
            <w:tcW w:w="1360" w:type="dxa"/>
            <w:tcMar>
              <w:top w:w="0" w:type="dxa"/>
              <w:left w:w="0" w:type="dxa"/>
              <w:bottom w:w="0" w:type="dxa"/>
              <w:right w:w="0" w:type="dxa"/>
            </w:tcMar>
          </w:tcPr>
          <w:p w:rsidR="00D45EAF" w:rsidRPr="002F18D5" w14:paraId="2FBE6FE9" w14:textId="77777777">
            <w:pPr>
              <w:rPr>
                <w:sz w:val="2"/>
                <w:lang w:val="fr-FR"/>
              </w:rPr>
            </w:pPr>
          </w:p>
        </w:tc>
        <w:tc>
          <w:tcPr>
            <w:tcW w:w="1380" w:type="dxa"/>
            <w:tcMar>
              <w:top w:w="0" w:type="dxa"/>
              <w:left w:w="0" w:type="dxa"/>
              <w:bottom w:w="0" w:type="dxa"/>
              <w:right w:w="0" w:type="dxa"/>
            </w:tcMar>
          </w:tcPr>
          <w:p w:rsidR="00D45EAF" w:rsidRPr="002F18D5" w14:paraId="37D8038E" w14:textId="77777777">
            <w:pPr>
              <w:rPr>
                <w:sz w:val="2"/>
                <w:lang w:val="fr-FR"/>
              </w:rPr>
            </w:pPr>
          </w:p>
        </w:tc>
      </w:tr>
      <w:tr w14:paraId="0D564680"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142F8252" w14:textId="77777777">
            <w:pPr>
              <w:pStyle w:val="Tab1FirstColNonGrasBordureDown"/>
              <w:rPr>
                <w:lang w:val="fr-FR"/>
              </w:rPr>
            </w:pPr>
            <w:r>
              <w:rPr>
                <w:lang w:val="fr-FR"/>
              </w:rPr>
              <w:t>Caceis Bank</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DA73B28" w14:textId="77777777">
            <w:pPr>
              <w:pStyle w:val="Tab1MiddleColBordure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139576A7"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67F5A7BA"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56307A36" w14:textId="77777777">
            <w:pPr>
              <w:pStyle w:val="TotalTabMiddleColBordureNonGras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1CCD5C2F" w14:textId="77777777">
            <w:pPr>
              <w:pStyle w:val="TotalTabLastColBordureNonGrasNoContent"/>
              <w:rPr>
                <w:sz w:val="16"/>
                <w:lang w:val="fr-FR"/>
              </w:rPr>
            </w:pPr>
          </w:p>
        </w:tc>
      </w:tr>
      <w:tr w14:paraId="427A224A"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41DB64A8" w14:textId="77777777">
            <w:pPr>
              <w:pStyle w:val="Tab1FirstColNonGrasBordureDown"/>
              <w:rPr>
                <w:lang w:val="fr-FR"/>
              </w:rPr>
            </w:pPr>
            <w:r>
              <w:rPr>
                <w:lang w:val="fr-FR"/>
              </w:rPr>
              <w:t>Titres</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8B157CD" w14:textId="77777777">
            <w:pPr>
              <w:pStyle w:val="Tab1MiddleColBordure"/>
              <w:rPr>
                <w:lang w:val="fr-FR"/>
              </w:rPr>
            </w:pPr>
            <w:r>
              <w:rPr>
                <w:lang w:val="fr-FR"/>
              </w:rPr>
              <w:t>3 167 831,46</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668213FC"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27459373"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33661A5"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84CB9A1" w14:textId="77777777">
            <w:pPr>
              <w:pStyle w:val="Tab1MiddleColBordure"/>
              <w:rPr>
                <w:lang w:val="fr-FR"/>
              </w:rPr>
            </w:pPr>
            <w:r>
              <w:rPr>
                <w:lang w:val="fr-FR"/>
              </w:rPr>
              <w:t xml:space="preserve"> </w:t>
            </w:r>
          </w:p>
        </w:tc>
      </w:tr>
      <w:tr w14:paraId="1BE989AF"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D45EAF" w14:paraId="628251B0" w14:textId="77777777">
            <w:pPr>
              <w:pStyle w:val="Tab1FirstColNonGrasBordureDown"/>
              <w:rPr>
                <w:lang w:val="fr-FR"/>
              </w:rPr>
            </w:pPr>
            <w:r>
              <w:rPr>
                <w:lang w:val="fr-FR"/>
              </w:rPr>
              <w:t>Cash</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C84C0DA" w14:textId="77777777">
            <w:pPr>
              <w:pStyle w:val="Tab1MiddleColNonGrasBordureDown"/>
              <w:rPr>
                <w:lang w:val="fr-FR"/>
              </w:rPr>
            </w:pPr>
            <w:r>
              <w:rPr>
                <w:lang w:val="fr-FR"/>
              </w:rPr>
              <w:t>1 658 258,00</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4BE744F6" w14:textId="77777777">
            <w:pPr>
              <w:pStyle w:val="TotalTabMiddleColBordureNonGras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24D5C13" w14:textId="77777777">
            <w:pPr>
              <w:pStyle w:val="TotalTabMiddleColBordureNonGras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6CD1FC0C" w14:textId="77777777">
            <w:pPr>
              <w:pStyle w:val="TotalTabMiddleColBordureNonGrasNoContent"/>
              <w:rPr>
                <w:sz w:val="16"/>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EBF4C93" w14:textId="77777777">
            <w:pPr>
              <w:pStyle w:val="Tab1MiddleColNonGrasBordureDown"/>
              <w:rPr>
                <w:lang w:val="fr-FR"/>
              </w:rPr>
            </w:pPr>
            <w:r>
              <w:rPr>
                <w:lang w:val="fr-FR"/>
              </w:rPr>
              <w:t xml:space="preserve"> </w:t>
            </w:r>
          </w:p>
        </w:tc>
      </w:tr>
    </w:tbl>
    <w:p w:rsidR="00D45EAF" w14:paraId="6953AFBA" w14:textId="77777777">
      <w:pPr>
        <w:spacing w:line="240" w:lineRule="exact"/>
      </w:pPr>
      <w:r>
        <w:t xml:space="preserve"> </w:t>
      </w:r>
    </w:p>
    <w:p w:rsidR="00D45EAF" w14:paraId="4A895267" w14:textId="77777777">
      <w:pPr>
        <w:pStyle w:val="TextBold"/>
        <w:rPr>
          <w:lang w:val="fr-FR"/>
        </w:rPr>
      </w:pPr>
      <w:r>
        <w:rPr>
          <w:lang w:val="fr-FR"/>
        </w:rPr>
        <w:t>k) Données sur la conservation des garanties fournies par l'OPC</w:t>
      </w:r>
    </w:p>
    <w:tbl>
      <w:tblPr>
        <w:tblW w:w="5000" w:type="pct"/>
        <w:tblLayout w:type="fixed"/>
        <w:tblLook w:val="04A0"/>
      </w:tblPr>
      <w:tblGrid>
        <w:gridCol w:w="2792"/>
        <w:gridCol w:w="1356"/>
        <w:gridCol w:w="1376"/>
        <w:gridCol w:w="1356"/>
        <w:gridCol w:w="1376"/>
        <w:gridCol w:w="1376"/>
      </w:tblGrid>
      <w:tr w14:paraId="3E744CE9"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D45EAF" w14:paraId="112B1F79" w14:textId="77777777">
            <w:pPr>
              <w:pStyle w:val="DefaultEmptyStyle"/>
              <w:rPr>
                <w:lang w:val="fr-FR"/>
              </w:rPr>
            </w:pPr>
            <w:r>
              <w:rPr>
                <w:lang w:val="fr-FR"/>
              </w:rPr>
              <w:t xml:space="preserve"> </w:t>
            </w:r>
          </w:p>
        </w:tc>
        <w:tc>
          <w:tcPr>
            <w:tcW w:w="1360" w:type="dxa"/>
            <w:tcMar>
              <w:top w:w="0" w:type="dxa"/>
              <w:left w:w="0" w:type="dxa"/>
              <w:bottom w:w="0" w:type="dxa"/>
              <w:right w:w="0" w:type="dxa"/>
            </w:tcMar>
          </w:tcPr>
          <w:p w:rsidR="00D45EAF" w:rsidRPr="002F18D5" w14:paraId="3E632792" w14:textId="77777777">
            <w:pPr>
              <w:rPr>
                <w:sz w:val="2"/>
                <w:lang w:val="fr-FR"/>
              </w:rPr>
            </w:pPr>
          </w:p>
        </w:tc>
        <w:tc>
          <w:tcPr>
            <w:tcW w:w="1380" w:type="dxa"/>
            <w:tcMar>
              <w:top w:w="0" w:type="dxa"/>
              <w:left w:w="0" w:type="dxa"/>
              <w:bottom w:w="0" w:type="dxa"/>
              <w:right w:w="0" w:type="dxa"/>
            </w:tcMar>
          </w:tcPr>
          <w:p w:rsidR="00D45EAF" w:rsidRPr="002F18D5" w14:paraId="7CF1D1DE" w14:textId="77777777">
            <w:pPr>
              <w:rPr>
                <w:sz w:val="2"/>
                <w:lang w:val="fr-FR"/>
              </w:rPr>
            </w:pPr>
          </w:p>
        </w:tc>
        <w:tc>
          <w:tcPr>
            <w:tcW w:w="1360" w:type="dxa"/>
            <w:tcMar>
              <w:top w:w="0" w:type="dxa"/>
              <w:left w:w="0" w:type="dxa"/>
              <w:bottom w:w="0" w:type="dxa"/>
              <w:right w:w="0" w:type="dxa"/>
            </w:tcMar>
          </w:tcPr>
          <w:p w:rsidR="00D45EAF" w:rsidRPr="002F18D5" w14:paraId="640D3CF0" w14:textId="77777777">
            <w:pPr>
              <w:rPr>
                <w:sz w:val="2"/>
                <w:lang w:val="fr-FR"/>
              </w:rPr>
            </w:pPr>
          </w:p>
        </w:tc>
        <w:tc>
          <w:tcPr>
            <w:tcW w:w="1380" w:type="dxa"/>
            <w:tcMar>
              <w:top w:w="0" w:type="dxa"/>
              <w:left w:w="0" w:type="dxa"/>
              <w:bottom w:w="0" w:type="dxa"/>
              <w:right w:w="0" w:type="dxa"/>
            </w:tcMar>
          </w:tcPr>
          <w:p w:rsidR="00D45EAF" w:rsidRPr="002F18D5" w14:paraId="6AE7B6CD" w14:textId="77777777">
            <w:pPr>
              <w:rPr>
                <w:sz w:val="2"/>
                <w:lang w:val="fr-FR"/>
              </w:rPr>
            </w:pPr>
          </w:p>
        </w:tc>
        <w:tc>
          <w:tcPr>
            <w:tcW w:w="1380" w:type="dxa"/>
            <w:tcMar>
              <w:top w:w="0" w:type="dxa"/>
              <w:left w:w="0" w:type="dxa"/>
              <w:bottom w:w="0" w:type="dxa"/>
              <w:right w:w="0" w:type="dxa"/>
            </w:tcMar>
          </w:tcPr>
          <w:p w:rsidR="00D45EAF" w:rsidRPr="002F18D5" w14:paraId="565CBABA" w14:textId="77777777">
            <w:pPr>
              <w:rPr>
                <w:sz w:val="2"/>
                <w:lang w:val="fr-FR"/>
              </w:rPr>
            </w:pPr>
          </w:p>
        </w:tc>
      </w:tr>
      <w:tr w14:paraId="3F79467B"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EB74A3C" w14:textId="77777777">
            <w:pPr>
              <w:pStyle w:val="Tab1FirstColNonGrasBordureDown"/>
              <w:rPr>
                <w:lang w:val="fr-FR"/>
              </w:rPr>
            </w:pPr>
            <w:r>
              <w:rPr>
                <w:lang w:val="fr-FR"/>
              </w:rPr>
              <w:t>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8A78D21"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EDE00B5"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5CDF1CC"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8C21B58"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99FB897" w14:textId="77777777">
            <w:pPr>
              <w:pStyle w:val="Tab1MiddleColBordure"/>
              <w:rPr>
                <w:lang w:val="fr-FR"/>
              </w:rPr>
            </w:pPr>
            <w:r>
              <w:rPr>
                <w:lang w:val="fr-FR"/>
              </w:rPr>
              <w:t xml:space="preserve"> </w:t>
            </w:r>
          </w:p>
        </w:tc>
      </w:tr>
      <w:tr w14:paraId="0F6DC98B"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2A91BD6B" w14:textId="77777777">
            <w:pPr>
              <w:pStyle w:val="Tab1FirstColNonGrasBordureDown"/>
              <w:rPr>
                <w:lang w:val="fr-FR"/>
              </w:rPr>
            </w:pPr>
            <w:r>
              <w:rPr>
                <w:lang w:val="fr-FR"/>
              </w:rPr>
              <w:t>Cash</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41C7874"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345D807" w14:textId="77777777">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97D4EDF"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0747A20C"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2206273" w14:textId="77777777">
            <w:pPr>
              <w:pStyle w:val="Tab1MiddleColNonGrasBordureDown"/>
              <w:rPr>
                <w:lang w:val="fr-FR"/>
              </w:rPr>
            </w:pPr>
            <w:r>
              <w:rPr>
                <w:lang w:val="fr-FR"/>
              </w:rPr>
              <w:t xml:space="preserve"> </w:t>
            </w:r>
          </w:p>
        </w:tc>
      </w:tr>
    </w:tbl>
    <w:p w:rsidR="00D45EAF" w14:paraId="01D9A554" w14:textId="77777777">
      <w:pPr>
        <w:spacing w:line="240" w:lineRule="exact"/>
      </w:pPr>
      <w:r>
        <w:t xml:space="preserve"> </w:t>
      </w:r>
    </w:p>
    <w:p w:rsidR="00D45EAF" w14:paraId="15A8341A" w14:textId="77777777">
      <w:pPr>
        <w:pStyle w:val="TextBold"/>
        <w:rPr>
          <w:lang w:val="fr-FR"/>
        </w:rPr>
      </w:pPr>
      <w:r>
        <w:rPr>
          <w:lang w:val="fr-FR"/>
        </w:rPr>
        <w:t>l) Données sur les revenus et les coûts ventilés</w:t>
      </w:r>
    </w:p>
    <w:tbl>
      <w:tblPr>
        <w:tblW w:w="5000" w:type="pct"/>
        <w:tblLayout w:type="fixed"/>
        <w:tblLook w:val="04A0"/>
      </w:tblPr>
      <w:tblGrid>
        <w:gridCol w:w="2788"/>
        <w:gridCol w:w="1355"/>
        <w:gridCol w:w="1375"/>
        <w:gridCol w:w="1355"/>
        <w:gridCol w:w="1375"/>
        <w:gridCol w:w="1374"/>
      </w:tblGrid>
      <w:tr w14:paraId="10F17D99"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D45EAF" w14:paraId="70E37FD8" w14:textId="77777777">
            <w:pPr>
              <w:pStyle w:val="TotalTabFirstColBordureNoColor"/>
              <w:rPr>
                <w:lang w:val="fr-FR"/>
              </w:rPr>
            </w:pPr>
            <w:r>
              <w:rPr>
                <w:lang w:val="fr-FR"/>
              </w:rPr>
              <w:t>Revenus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62AC6D5D" w14:textId="77777777">
            <w:pPr>
              <w:pStyle w:val="TotalTabMiddleColBordureNoColor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BEC7835" w14:textId="77777777">
            <w:pPr>
              <w:pStyle w:val="TotalTabMiddleColBordureNoColor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9CC408E" w14:textId="77777777">
            <w:pPr>
              <w:pStyle w:val="TotalTabMiddleColBordureNoColor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BD53D02" w14:textId="77777777">
            <w:pPr>
              <w:pStyle w:val="TotalTabMiddleColBordureNoColor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3E92631F" w14:textId="77777777">
            <w:pPr>
              <w:pStyle w:val="TotalTabLastColBordureNoColorNoContent"/>
              <w:rPr>
                <w:sz w:val="16"/>
                <w:lang w:val="fr-FR"/>
              </w:rPr>
            </w:pPr>
          </w:p>
        </w:tc>
      </w:tr>
      <w:tr w14:paraId="4A562F97"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1B6C0830" w14:textId="77777777">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A82D65B" w14:textId="77777777">
            <w:pPr>
              <w:pStyle w:val="Tab1MiddleColBordure"/>
              <w:rPr>
                <w:lang w:val="fr-FR"/>
              </w:rPr>
            </w:pPr>
            <w:r>
              <w:rPr>
                <w:lang w:val="fr-FR"/>
              </w:rPr>
              <w:t>4 808,84</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8662E63"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30E50D2"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73F85B9" w14:textId="77777777">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2AF9C062" w14:textId="77777777">
            <w:pPr>
              <w:pStyle w:val="TotalTabLastColBordureNonGrasNoContent"/>
              <w:rPr>
                <w:sz w:val="16"/>
                <w:lang w:val="fr-FR"/>
              </w:rPr>
            </w:pPr>
          </w:p>
        </w:tc>
      </w:tr>
      <w:tr w14:paraId="3D0E0835"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76C9257" w14:textId="77777777">
            <w:pPr>
              <w:pStyle w:val="Tab1FirstColNonGrasBordureDown"/>
              <w:rPr>
                <w:lang w:val="fr-FR"/>
              </w:rPr>
            </w:pPr>
            <w:r>
              <w:rPr>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B36EF51"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587DCDB"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8307CA7"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72AC3E6" w14:textId="77777777">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5EAA0EFE" w14:textId="77777777">
            <w:pPr>
              <w:pStyle w:val="TotalTabLastColBordureNonGrasNoContent"/>
              <w:rPr>
                <w:sz w:val="16"/>
                <w:lang w:val="fr-FR"/>
              </w:rPr>
            </w:pPr>
          </w:p>
        </w:tc>
      </w:tr>
      <w:tr w14:paraId="0C3C167C"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5E5D9C3D" w14:textId="77777777">
            <w:pPr>
              <w:pStyle w:val="Tab1FirstColNonGrasBordureDown"/>
              <w:rPr>
                <w:lang w:val="fr-FR"/>
              </w:rPr>
            </w:pPr>
            <w:r>
              <w:rPr>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83FB8D6"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4FA2BA11" w14:textId="77777777">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0C8ED3A"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74195C0" w14:textId="77777777">
            <w:pPr>
              <w:pStyle w:val="Tab1MiddleColNonGrasBordureDown"/>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1A1AABC3" w14:textId="77777777">
            <w:pPr>
              <w:pStyle w:val="TotalTabLastColBordureNonGrasNoContent"/>
              <w:rPr>
                <w:sz w:val="16"/>
                <w:lang w:val="fr-FR"/>
              </w:rPr>
            </w:pPr>
          </w:p>
        </w:tc>
      </w:tr>
      <w:tr w14:paraId="4488BE89"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D45EAF" w14:paraId="783740D3" w14:textId="77777777">
            <w:pPr>
              <w:pStyle w:val="TotalTabFirstColBordureNoColor"/>
              <w:rPr>
                <w:lang w:val="fr-FR"/>
              </w:rPr>
            </w:pPr>
            <w:r>
              <w:rPr>
                <w:lang w:val="fr-FR"/>
              </w:rPr>
              <w:t>Coûts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7ABEDE2D" w14:textId="77777777">
            <w:pPr>
              <w:pStyle w:val="TotalTabMiddleColBordureNoColor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75E6A8C" w14:textId="77777777">
            <w:pPr>
              <w:pStyle w:val="TotalTabMiddleColBordureNoColor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4C2A3C9F" w14:textId="77777777">
            <w:pPr>
              <w:pStyle w:val="TotalTabMiddleColBordureNoColor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D45EAF" w14:paraId="0B648FB5" w14:textId="77777777">
            <w:pPr>
              <w:pStyle w:val="TotalTabMiddleColBordureNoColor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2BE9D478" w14:textId="77777777">
            <w:pPr>
              <w:pStyle w:val="TotalTabLastColBordureNoColorNoContent"/>
              <w:rPr>
                <w:sz w:val="16"/>
                <w:lang w:val="fr-FR"/>
              </w:rPr>
            </w:pPr>
          </w:p>
        </w:tc>
      </w:tr>
      <w:tr w14:paraId="73141551"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4D02576C" w14:textId="77777777">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DE0B947" w14:textId="77777777">
            <w:pPr>
              <w:pStyle w:val="Tab1MiddleColBordure"/>
              <w:rPr>
                <w:lang w:val="fr-FR"/>
              </w:rPr>
            </w:pPr>
            <w:r>
              <w:rPr>
                <w:lang w:val="fr-FR"/>
              </w:rPr>
              <w:t>-2 954,47</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130B9F9"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55B75ED"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0C7D13A" w14:textId="77777777">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4CB26687" w14:textId="77777777">
            <w:pPr>
              <w:pStyle w:val="TotalTabLastColBordureNonGrasNoContent"/>
              <w:rPr>
                <w:sz w:val="16"/>
                <w:lang w:val="fr-FR"/>
              </w:rPr>
            </w:pPr>
          </w:p>
        </w:tc>
      </w:tr>
      <w:tr w14:paraId="5AABC7C5"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6482C12E" w14:textId="77777777">
            <w:pPr>
              <w:pStyle w:val="Tab1FirstColNonGrasBordureDown"/>
              <w:rPr>
                <w:lang w:val="fr-FR"/>
              </w:rPr>
            </w:pPr>
            <w:r>
              <w:rPr>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739EC30"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426A52F" w14:textId="77777777">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99BDB4E" w14:textId="77777777">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B393A5F" w14:textId="77777777">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7D810BBA" w14:textId="77777777">
            <w:pPr>
              <w:pStyle w:val="TotalTabLastColBordureNonGrasNoContent"/>
              <w:rPr>
                <w:sz w:val="16"/>
                <w:lang w:val="fr-FR"/>
              </w:rPr>
            </w:pPr>
          </w:p>
        </w:tc>
      </w:tr>
      <w:tr w14:paraId="68FC2E41"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D45EAF" w14:paraId="0B1BAB4F" w14:textId="77777777">
            <w:pPr>
              <w:pStyle w:val="Tab1FirstColNonGrasBordureDown"/>
              <w:rPr>
                <w:lang w:val="fr-FR"/>
              </w:rPr>
            </w:pPr>
            <w:r>
              <w:rPr>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3F87A7E7"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52411738" w14:textId="77777777">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26249211" w14:textId="77777777">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D45EAF" w14:paraId="64045E08" w14:textId="77777777">
            <w:pPr>
              <w:pStyle w:val="Tab1MiddleColNonGrasBordureDown"/>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D45EAF" w14:paraId="16983A2B" w14:textId="77777777">
            <w:pPr>
              <w:pStyle w:val="TotalTabLastColBordureNonGrasNoContent"/>
              <w:rPr>
                <w:sz w:val="16"/>
                <w:lang w:val="fr-FR"/>
              </w:rPr>
            </w:pPr>
          </w:p>
        </w:tc>
      </w:tr>
    </w:tbl>
    <w:p w:rsidR="00D45EAF" w14:paraId="2D875B04" w14:textId="77777777">
      <w:pPr>
        <w:spacing w:line="150" w:lineRule="exact"/>
        <w:rPr>
          <w:sz w:val="15"/>
        </w:rPr>
      </w:pPr>
      <w:r>
        <w:t xml:space="preserve"> </w:t>
      </w:r>
    </w:p>
    <w:p w:rsidR="00D45EAF" w14:paraId="3CBB7568" w14:textId="77777777">
      <w:pPr>
        <w:pStyle w:val="TechnicalBookmark"/>
        <w:rPr>
          <w:lang w:val="fr-FR"/>
        </w:rPr>
      </w:pPr>
    </w:p>
    <w:p w:rsidR="00D45EAF" w14:paraId="7E93DF29" w14:textId="77777777">
      <w:pPr>
        <w:pStyle w:val="TechnicalBookmark"/>
        <w:rPr>
          <w:lang w:val="fr-FR"/>
        </w:rPr>
      </w:pPr>
      <w:r>
        <w:rPr>
          <w:lang w:val="fr-FR"/>
        </w:rPr>
        <w:fldChar w:fldCharType="begin"/>
      </w:r>
      <w:r>
        <w:rPr>
          <w:lang w:val="fr-FR"/>
        </w:rPr>
        <w:instrText xml:space="preserve"> SET A160D288B0D3CDF8ACBF02FE96712B7D "" </w:instrText>
      </w:r>
      <w:r>
        <w:rPr>
          <w:lang w:val="fr-FR"/>
        </w:rPr>
        <w:fldChar w:fldCharType="separate"/>
      </w:r>
      <w:bookmarkStart w:id="41" w:name="A160D288B0D3CDF8ACBF02FE96712B7D"/>
      <w:bookmarkEnd w:id="41"/>
      <w:r>
        <w:rPr>
          <w:lang w:val="fr-FR"/>
        </w:rPr>
        <w:fldChar w:fldCharType="end"/>
      </w:r>
    </w:p>
    <w:p w:rsidR="00D45EAF" w14:paraId="09E51392" w14:textId="77777777">
      <w:pPr>
        <w:pStyle w:val="H3"/>
        <w:rPr>
          <w:lang w:val="fr-FR"/>
        </w:rPr>
      </w:pPr>
      <w:bookmarkStart w:id="42" w:name="e)_Données_Type_et_qualité_des_garanties"/>
      <w:bookmarkEnd w:id="42"/>
      <w:r>
        <w:rPr>
          <w:lang w:val="fr-FR"/>
        </w:rPr>
        <w:t>e) Données Type et qualité des garanties (collatéral)</w:t>
      </w:r>
    </w:p>
    <w:p w:rsidR="00D45EAF" w14:paraId="342C7C44" w14:textId="77777777">
      <w:pPr>
        <w:pStyle w:val="RefToc3"/>
        <w:rPr>
          <w:lang w:val="fr-FR"/>
        </w:rPr>
      </w:pPr>
      <w:bookmarkStart w:id="43" w:name="BK_2594B8E69B50549C6ECF0E1380167700"/>
      <w:bookmarkEnd w:id="43"/>
    </w:p>
    <w:p w:rsidR="00D45EAF" w14:paraId="29A80755" w14:textId="77777777">
      <w:pPr>
        <w:pStyle w:val="TechnicalBookmark"/>
        <w:rPr>
          <w:lang w:val="fr-FR"/>
        </w:rPr>
      </w:pPr>
      <w:r>
        <w:rPr>
          <w:lang w:val="fr-FR"/>
        </w:rPr>
        <w:fldChar w:fldCharType="begin"/>
      </w:r>
      <w:r>
        <w:rPr>
          <w:lang w:val="fr-FR"/>
        </w:rPr>
        <w:instrText xml:space="preserve"> SET 682C7E4CFDDE973F3E580BF8180C3502 "" </w:instrText>
      </w:r>
      <w:r>
        <w:rPr>
          <w:lang w:val="fr-FR"/>
        </w:rPr>
        <w:fldChar w:fldCharType="separate"/>
      </w:r>
      <w:bookmarkStart w:id="44" w:name="682C7E4CFDDE973F3E580BF8180C3502"/>
      <w:bookmarkEnd w:id="44"/>
      <w:r>
        <w:rPr>
          <w:lang w:val="fr-FR"/>
        </w:rPr>
        <w:fldChar w:fldCharType="end"/>
      </w:r>
    </w:p>
    <w:p w:rsidR="0036311A" w:rsidRPr="009F3DBA" w:rsidP="00F70C70" w14:paraId="2E2E1E6C" w14:textId="77777777">
      <w:pPr>
        <w:jc w:val="both"/>
        <w:rPr>
          <w:rFonts w:ascii="Arial" w:eastAsia="Arial" w:hAnsi="Arial" w:cs="Arial"/>
          <w:color w:val="232323"/>
          <w:sz w:val="20"/>
          <w:szCs w:val="22"/>
          <w:lang w:val="fr-FR"/>
        </w:rPr>
      </w:pPr>
      <w:bookmarkStart w:id="45" w:name="ccfddecfd8744ea957f08e2779ca66def_START"/>
      <w:bookmarkEnd w:id="45"/>
      <w:r>
        <w:rPr>
          <w:rFonts w:ascii="Arial" w:eastAsia="Arial" w:hAnsi="Arial" w:cs="Arial"/>
          <w:color w:val="232323"/>
          <w:sz w:val="20"/>
          <w:szCs w:val="22"/>
          <w:lang w:val="fr-FR"/>
        </w:rPr>
        <w:t>Amundi Asset Management veille à n’accepter que des titres d’une haute qualité de crédit et veille à rehausser la valeur de ses garanties en appliquant des décotes de valorisation sur les titres reçus. Ce dispositif est régulièrement revu et remis à jour.</w:t>
      </w:r>
      <w:bookmarkStart w:id="46" w:name="ccfddecfd8744ea957f08e2779ca66def_END"/>
      <w:bookmarkEnd w:id="46"/>
    </w:p>
    <w:p w:rsidR="00D45EAF" w14:paraId="3A51E735" w14:textId="77777777">
      <w:pPr>
        <w:pStyle w:val="TechnicalBookmark"/>
        <w:rPr>
          <w:lang w:val="fr-FR"/>
        </w:rPr>
      </w:pPr>
      <w:r>
        <w:rPr>
          <w:lang w:val="fr-FR"/>
        </w:rPr>
        <w:fldChar w:fldCharType="begin"/>
      </w:r>
      <w:r>
        <w:rPr>
          <w:lang w:val="fr-FR"/>
        </w:rPr>
        <w:instrText xml:space="preserve"> SET CED8A1CF8A1EBC7CE321EE3D1FFAFB0B "" </w:instrText>
      </w:r>
      <w:r>
        <w:rPr>
          <w:lang w:val="fr-FR"/>
        </w:rPr>
        <w:fldChar w:fldCharType="separate"/>
      </w:r>
      <w:bookmarkStart w:id="47" w:name="CED8A1CF8A1EBC7CE321EE3D1FFAFB0B"/>
      <w:bookmarkEnd w:id="47"/>
      <w:r>
        <w:rPr>
          <w:lang w:val="fr-FR"/>
        </w:rPr>
        <w:fldChar w:fldCharType="end"/>
      </w:r>
    </w:p>
    <w:p w:rsidR="00D45EAF" w14:paraId="731FAB27" w14:textId="77777777">
      <w:pPr>
        <w:pStyle w:val="H3SPACEBEFORE"/>
        <w:ind w:right="2400"/>
        <w:rPr>
          <w:lang w:val="fr-FR"/>
        </w:rPr>
      </w:pPr>
      <w:r>
        <w:rPr>
          <w:lang w:val="fr-FR"/>
        </w:rPr>
        <w:t>|</w:t>
      </w:r>
    </w:p>
    <w:p w:rsidR="00D45EAF" w14:paraId="20F5DB46" w14:textId="77777777">
      <w:pPr>
        <w:pStyle w:val="H3"/>
        <w:rPr>
          <w:lang w:val="fr-FR"/>
        </w:rPr>
      </w:pPr>
      <w:bookmarkStart w:id="48" w:name="i)_Données_sur_la_réutilisation_des_gara"/>
      <w:bookmarkEnd w:id="48"/>
      <w:r>
        <w:rPr>
          <w:lang w:val="fr-FR"/>
        </w:rPr>
        <w:t>i) Données sur la réutilisation des garanties</w:t>
      </w:r>
    </w:p>
    <w:p w:rsidR="00D45EAF" w14:paraId="12E9D9AF" w14:textId="77777777">
      <w:pPr>
        <w:pStyle w:val="RefToc3"/>
        <w:rPr>
          <w:lang w:val="fr-FR"/>
        </w:rPr>
      </w:pPr>
      <w:bookmarkStart w:id="49" w:name="BK_0F461562490689884C1952B5C5C218E2"/>
      <w:bookmarkEnd w:id="49"/>
    </w:p>
    <w:p w:rsidR="00D45EAF" w14:paraId="3050CC77" w14:textId="77777777">
      <w:pPr>
        <w:pStyle w:val="TechnicalBookmark"/>
        <w:rPr>
          <w:lang w:val="fr-FR"/>
        </w:rPr>
      </w:pPr>
      <w:r>
        <w:rPr>
          <w:lang w:val="fr-FR"/>
        </w:rPr>
        <w:fldChar w:fldCharType="begin"/>
      </w:r>
      <w:r>
        <w:rPr>
          <w:lang w:val="fr-FR"/>
        </w:rPr>
        <w:instrText xml:space="preserve"> SET B08425DE567FCF5DFDD7EA549B3CCFAB "" </w:instrText>
      </w:r>
      <w:r>
        <w:rPr>
          <w:lang w:val="fr-FR"/>
        </w:rPr>
        <w:fldChar w:fldCharType="separate"/>
      </w:r>
      <w:bookmarkStart w:id="50" w:name="B08425DE567FCF5DFDD7EA549B3CCFAB"/>
      <w:bookmarkEnd w:id="50"/>
      <w:r>
        <w:rPr>
          <w:lang w:val="fr-FR"/>
        </w:rPr>
        <w:fldChar w:fldCharType="end"/>
      </w:r>
    </w:p>
    <w:p w:rsidR="004066DB" w:rsidRPr="00FC3CB5" w:rsidP="004066DB" w14:paraId="26C0CC6C" w14:textId="77777777">
      <w:pPr>
        <w:jc w:val="both"/>
        <w:rPr>
          <w:rFonts w:ascii="Arial" w:eastAsia="Arial" w:hAnsi="Arial" w:cs="Arial"/>
          <w:color w:val="232323"/>
          <w:sz w:val="20"/>
          <w:szCs w:val="20"/>
          <w:lang w:val="fr-FR"/>
        </w:rPr>
      </w:pPr>
      <w:bookmarkStart w:id="51" w:name="c5b70f0a087bcbe8db144700e9f813151_START"/>
      <w:bookmarkEnd w:id="51"/>
      <w:r w:rsidRPr="00FC3CB5">
        <w:rPr>
          <w:rFonts w:ascii="Arial" w:eastAsia="Arial" w:hAnsi="Arial" w:cs="Arial"/>
          <w:color w:val="232323"/>
          <w:sz w:val="20"/>
          <w:szCs w:val="20"/>
          <w:lang w:val="fr-FR"/>
        </w:rPr>
        <w:t xml:space="preserve">« La règlementation applicable aux OPCVM interdit la réutilisation par ce dernier des garanties reçues en titres. Les garanties reçues en espèces sont réinvesties dans les 5 supports suivants : </w:t>
      </w:r>
    </w:p>
    <w:p w:rsidR="004066DB" w:rsidRPr="00FC3CB5" w:rsidP="004F5291" w14:paraId="4D6F00E2" w14:textId="77777777">
      <w:pPr>
        <w:tabs>
          <w:tab w:val="left" w:pos="426"/>
        </w:tabs>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o</w:t>
      </w:r>
      <w:r w:rsidRPr="00FC3CB5">
        <w:rPr>
          <w:rFonts w:ascii="Arial" w:eastAsia="Arial" w:hAnsi="Arial" w:cs="Arial"/>
          <w:color w:val="232323"/>
          <w:sz w:val="20"/>
          <w:szCs w:val="20"/>
          <w:lang w:val="fr-FR"/>
        </w:rPr>
        <w:tab/>
        <w:t>OPCVM monétaires court terme (tels que définis par l’ESMA dans ses orientations sur les fonds cotés et autres questions liées aux OPCVM)</w:t>
      </w:r>
    </w:p>
    <w:p w:rsidR="004066DB" w:rsidRPr="00FC3CB5" w:rsidP="004F5291" w14:paraId="3681BA0A" w14:textId="77777777">
      <w:pPr>
        <w:tabs>
          <w:tab w:val="left" w:pos="426"/>
        </w:tabs>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o</w:t>
      </w:r>
      <w:r w:rsidRPr="00FC3CB5">
        <w:rPr>
          <w:rFonts w:ascii="Arial" w:eastAsia="Arial" w:hAnsi="Arial" w:cs="Arial"/>
          <w:color w:val="232323"/>
          <w:sz w:val="20"/>
          <w:szCs w:val="20"/>
          <w:lang w:val="fr-FR"/>
        </w:rPr>
        <w:tab/>
        <w:t>Dépôt</w:t>
      </w:r>
    </w:p>
    <w:p w:rsidR="004066DB" w:rsidRPr="00FC3CB5" w:rsidP="004F5291" w14:paraId="29CAE69A" w14:textId="77777777">
      <w:pPr>
        <w:tabs>
          <w:tab w:val="left" w:pos="426"/>
        </w:tabs>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o</w:t>
      </w:r>
      <w:r w:rsidRPr="00FC3CB5">
        <w:rPr>
          <w:rFonts w:ascii="Arial" w:eastAsia="Arial" w:hAnsi="Arial" w:cs="Arial"/>
          <w:color w:val="232323"/>
          <w:sz w:val="20"/>
          <w:szCs w:val="20"/>
          <w:lang w:val="fr-FR"/>
        </w:rPr>
        <w:tab/>
        <w:t xml:space="preserve">Titres d`Etats Long Terme de haute qualité </w:t>
      </w:r>
    </w:p>
    <w:p w:rsidR="004066DB" w:rsidRPr="00FC3CB5" w:rsidP="004F5291" w14:paraId="67FD7B08" w14:textId="77777777">
      <w:pPr>
        <w:tabs>
          <w:tab w:val="left" w:pos="426"/>
        </w:tabs>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o</w:t>
      </w:r>
      <w:r w:rsidRPr="00FC3CB5">
        <w:rPr>
          <w:rFonts w:ascii="Arial" w:eastAsia="Arial" w:hAnsi="Arial" w:cs="Arial"/>
          <w:color w:val="232323"/>
          <w:sz w:val="20"/>
          <w:szCs w:val="20"/>
          <w:lang w:val="fr-FR"/>
        </w:rPr>
        <w:tab/>
        <w:t xml:space="preserve">Titres d`Etats Court Terme de haute qualité </w:t>
      </w:r>
    </w:p>
    <w:p w:rsidR="004066DB" w:rsidRPr="00FC3CB5" w:rsidP="004F5291" w14:paraId="0265E0FD" w14:textId="77777777">
      <w:pPr>
        <w:tabs>
          <w:tab w:val="left" w:pos="426"/>
        </w:tabs>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o</w:t>
      </w:r>
      <w:r w:rsidRPr="00FC3CB5">
        <w:rPr>
          <w:rFonts w:ascii="Arial" w:eastAsia="Arial" w:hAnsi="Arial" w:cs="Arial"/>
          <w:color w:val="232323"/>
          <w:sz w:val="20"/>
          <w:szCs w:val="20"/>
          <w:lang w:val="fr-FR"/>
        </w:rPr>
        <w:tab/>
        <w:t>Prises en pension »</w:t>
      </w:r>
    </w:p>
    <w:p w:rsidR="004066DB" w:rsidRPr="00FC3CB5" w:rsidP="004066DB" w14:paraId="1974FFC9" w14:textId="77777777">
      <w:pPr>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Le montant maximal de réutilisation est de 0% pour les titres et 100% du montant reçu pour les espèces.</w:t>
      </w:r>
    </w:p>
    <w:p w:rsidR="003A565B" w:rsidRPr="003C1793" w:rsidP="004F5291" w14:paraId="38858C80" w14:textId="77777777">
      <w:pPr>
        <w:jc w:val="both"/>
        <w:rPr>
          <w:rFonts w:ascii="Arial" w:eastAsia="Arial" w:hAnsi="Arial" w:cs="Arial"/>
          <w:color w:val="232323"/>
          <w:sz w:val="20"/>
          <w:szCs w:val="20"/>
          <w:lang w:val="fr-FR"/>
        </w:rPr>
      </w:pPr>
      <w:r w:rsidRPr="00FC3CB5">
        <w:rPr>
          <w:rFonts w:ascii="Arial" w:eastAsia="Arial" w:hAnsi="Arial" w:cs="Arial"/>
          <w:color w:val="232323"/>
          <w:sz w:val="20"/>
          <w:szCs w:val="20"/>
          <w:lang w:val="fr-FR"/>
        </w:rPr>
        <w:t xml:space="preserve">Le montant utilisé est de 0% pour les titres </w:t>
      </w:r>
      <w:r w:rsidR="003C1793">
        <w:rPr>
          <w:rFonts w:ascii="Arial" w:eastAsia="Arial" w:hAnsi="Arial" w:cs="Arial"/>
          <w:color w:val="232323"/>
          <w:sz w:val="20"/>
          <w:szCs w:val="20"/>
          <w:lang w:val="fr-FR"/>
        </w:rPr>
        <w:t>et 100% pour les espèces reçus.</w:t>
      </w:r>
    </w:p>
    <w:p w:rsidR="00D45EAF" w14:paraId="766BEA1B" w14:textId="77777777">
      <w:pPr>
        <w:pStyle w:val="ContributionStart"/>
        <w:rPr>
          <w:lang w:val="fr-FR"/>
        </w:rPr>
        <w:sectPr>
          <w:headerReference w:type="default" r:id="rId25"/>
          <w:footerReference w:type="default" r:id="rId26"/>
          <w:pgSz w:w="11900" w:h="16840"/>
          <w:pgMar w:top="2154" w:right="1134" w:bottom="1134" w:left="1134" w:header="400" w:footer="400" w:gutter="0"/>
          <w:cols w:space="720"/>
        </w:sectPr>
      </w:pPr>
      <w:bookmarkStart w:id="52" w:name="c5b70f0a087bcbe8db144700e9f813151_END"/>
      <w:bookmarkEnd w:id="52"/>
    </w:p>
    <w:p w:rsidR="00D45EAF" w:rsidRPr="002F18D5" w14:paraId="25010552" w14:textId="77777777">
      <w:pPr>
        <w:spacing w:line="30" w:lineRule="exact"/>
        <w:rPr>
          <w:sz w:val="3"/>
          <w:lang w:val="fr-FR"/>
        </w:rPr>
      </w:pPr>
    </w:p>
    <w:p w:rsidR="00D45EAF" w14:paraId="3335E9D7" w14:textId="77777777">
      <w:pPr>
        <w:pStyle w:val="TechnicalBookmark"/>
        <w:rPr>
          <w:lang w:val="fr-FR"/>
        </w:rPr>
      </w:pPr>
      <w:r>
        <w:rPr>
          <w:lang w:val="fr-FR"/>
        </w:rPr>
        <w:fldChar w:fldCharType="begin"/>
      </w:r>
      <w:r>
        <w:rPr>
          <w:lang w:val="fr-FR"/>
        </w:rPr>
        <w:instrText xml:space="preserve"> SET DCC54F2DB5E93260DF9FF9436195BAE4 "" </w:instrText>
      </w:r>
      <w:r>
        <w:rPr>
          <w:lang w:val="fr-FR"/>
        </w:rPr>
        <w:fldChar w:fldCharType="separate"/>
      </w:r>
      <w:bookmarkStart w:id="53" w:name="DCC54F2DB5E93260DF9FF9436195BAE4"/>
      <w:bookmarkEnd w:id="53"/>
      <w:r>
        <w:rPr>
          <w:lang w:val="fr-FR"/>
        </w:rPr>
        <w:fldChar w:fldCharType="end"/>
      </w:r>
    </w:p>
    <w:p w:rsidR="00D45EAF" w14:paraId="3658A8C9" w14:textId="77777777">
      <w:pPr>
        <w:pStyle w:val="H3"/>
        <w:rPr>
          <w:lang w:val="fr-FR"/>
        </w:rPr>
      </w:pPr>
      <w:bookmarkStart w:id="54" w:name="k)_Données_sur_la_conservation_des_garan"/>
      <w:bookmarkEnd w:id="54"/>
      <w:r>
        <w:rPr>
          <w:lang w:val="fr-FR"/>
        </w:rPr>
        <w:t>k) Données sur la conservation des garanties fournies par l'OPC</w:t>
      </w:r>
    </w:p>
    <w:p w:rsidR="00D45EAF" w14:paraId="024FEC08" w14:textId="77777777">
      <w:pPr>
        <w:pStyle w:val="RefToc3"/>
        <w:rPr>
          <w:lang w:val="fr-FR"/>
        </w:rPr>
      </w:pPr>
      <w:bookmarkStart w:id="55" w:name="BK_E2392A88410810A57F0345885C3674BB"/>
      <w:bookmarkEnd w:id="55"/>
    </w:p>
    <w:p w:rsidR="00D45EAF" w14:paraId="4F1EAD8C" w14:textId="77777777">
      <w:pPr>
        <w:pStyle w:val="TechnicalBookmark"/>
        <w:rPr>
          <w:lang w:val="fr-FR"/>
        </w:rPr>
      </w:pPr>
      <w:r>
        <w:rPr>
          <w:lang w:val="fr-FR"/>
        </w:rPr>
        <w:fldChar w:fldCharType="begin"/>
      </w:r>
      <w:r>
        <w:rPr>
          <w:lang w:val="fr-FR"/>
        </w:rPr>
        <w:instrText xml:space="preserve"> SET F92A5094774B14F48F982674563E9DA4 "" </w:instrText>
      </w:r>
      <w:r>
        <w:rPr>
          <w:lang w:val="fr-FR"/>
        </w:rPr>
        <w:fldChar w:fldCharType="separate"/>
      </w:r>
      <w:bookmarkStart w:id="56" w:name="F92A5094774B14F48F982674563E9DA4"/>
      <w:bookmarkEnd w:id="56"/>
      <w:r>
        <w:rPr>
          <w:lang w:val="fr-FR"/>
        </w:rPr>
        <w:fldChar w:fldCharType="end"/>
      </w:r>
    </w:p>
    <w:p w:rsidR="00F82154" w:rsidRPr="001E21E2" w:rsidP="00B1140A" w14:paraId="66F4A801" w14:textId="77777777">
      <w:pPr>
        <w:jc w:val="both"/>
        <w:rPr>
          <w:rFonts w:ascii="Arial" w:eastAsia="Arial" w:hAnsi="Arial" w:cs="Arial"/>
          <w:color w:val="232323"/>
          <w:sz w:val="20"/>
          <w:szCs w:val="22"/>
          <w:lang w:val="fr-FR"/>
        </w:rPr>
      </w:pPr>
      <w:bookmarkStart w:id="57" w:name="cd5976f804e0538c0a2b44ca6fdd41415_START"/>
      <w:bookmarkEnd w:id="57"/>
      <w:r>
        <w:rPr>
          <w:rFonts w:ascii="Arial" w:eastAsia="Arial" w:hAnsi="Arial" w:cs="Arial"/>
          <w:color w:val="232323"/>
          <w:sz w:val="20"/>
          <w:szCs w:val="22"/>
          <w:lang w:val="fr-FR"/>
        </w:rPr>
        <w:t>Amundi Asset Management veille à travailler avec un nombre réduit de dépositaires, sélectionnés pour s’assurer de la bonne conservation des titres reçus et du cash.</w:t>
      </w:r>
      <w:bookmarkStart w:id="58" w:name="cd5976f804e0538c0a2b44ca6fdd41415_END"/>
      <w:bookmarkEnd w:id="58"/>
    </w:p>
    <w:p w:rsidR="00D45EAF" w14:paraId="52DE1E88" w14:textId="77777777">
      <w:pPr>
        <w:pStyle w:val="TechnicalBookmark"/>
        <w:rPr>
          <w:lang w:val="fr-FR"/>
        </w:rPr>
      </w:pPr>
      <w:r>
        <w:rPr>
          <w:lang w:val="fr-FR"/>
        </w:rPr>
        <w:fldChar w:fldCharType="begin"/>
      </w:r>
      <w:r>
        <w:rPr>
          <w:lang w:val="fr-FR"/>
        </w:rPr>
        <w:instrText xml:space="preserve"> SET 563778322A41350037FC0ECBF70F656D "" </w:instrText>
      </w:r>
      <w:r>
        <w:rPr>
          <w:lang w:val="fr-FR"/>
        </w:rPr>
        <w:fldChar w:fldCharType="separate"/>
      </w:r>
      <w:bookmarkStart w:id="59" w:name="563778322A41350037FC0ECBF70F656D"/>
      <w:bookmarkEnd w:id="59"/>
      <w:r>
        <w:rPr>
          <w:lang w:val="fr-FR"/>
        </w:rPr>
        <w:fldChar w:fldCharType="end"/>
      </w:r>
    </w:p>
    <w:p w:rsidR="00D45EAF" w14:paraId="2E461E06" w14:textId="77777777">
      <w:pPr>
        <w:pStyle w:val="H3SPACEBEFORE"/>
        <w:ind w:right="2400"/>
        <w:rPr>
          <w:lang w:val="fr-FR"/>
        </w:rPr>
      </w:pPr>
      <w:r>
        <w:rPr>
          <w:lang w:val="fr-FR"/>
        </w:rPr>
        <w:t>|</w:t>
      </w:r>
    </w:p>
    <w:p w:rsidR="00D45EAF" w14:paraId="52FAA51E" w14:textId="77777777">
      <w:pPr>
        <w:pStyle w:val="H3"/>
        <w:rPr>
          <w:lang w:val="fr-FR"/>
        </w:rPr>
      </w:pPr>
      <w:bookmarkStart w:id="60" w:name="l)_Données_sur_les_revenus_et_les_coûts_"/>
      <w:bookmarkEnd w:id="60"/>
      <w:r>
        <w:rPr>
          <w:lang w:val="fr-FR"/>
        </w:rPr>
        <w:t>l) Données sur les revenus et les coûts ventilés</w:t>
      </w:r>
    </w:p>
    <w:p w:rsidR="00D45EAF" w14:paraId="749D610A" w14:textId="77777777">
      <w:pPr>
        <w:pStyle w:val="RefToc3"/>
        <w:rPr>
          <w:lang w:val="fr-FR"/>
        </w:rPr>
      </w:pPr>
      <w:bookmarkStart w:id="61" w:name="BK_4C86CB0D150317B4C0FF0098162C947F"/>
      <w:bookmarkEnd w:id="61"/>
    </w:p>
    <w:p w:rsidR="00D45EAF" w14:paraId="54A0A11C" w14:textId="77777777">
      <w:pPr>
        <w:pStyle w:val="TechnicalBookmark"/>
        <w:rPr>
          <w:lang w:val="fr-FR"/>
        </w:rPr>
      </w:pPr>
      <w:r>
        <w:rPr>
          <w:lang w:val="fr-FR"/>
        </w:rPr>
        <w:fldChar w:fldCharType="begin"/>
      </w:r>
      <w:r>
        <w:rPr>
          <w:lang w:val="fr-FR"/>
        </w:rPr>
        <w:instrText xml:space="preserve"> SET A06C007394298DEAF2A8ED6C7FFAA699 "" </w:instrText>
      </w:r>
      <w:r>
        <w:rPr>
          <w:lang w:val="fr-FR"/>
        </w:rPr>
        <w:fldChar w:fldCharType="separate"/>
      </w:r>
      <w:bookmarkStart w:id="62" w:name="A06C007394298DEAF2A8ED6C7FFAA699"/>
      <w:bookmarkEnd w:id="62"/>
      <w:r>
        <w:rPr>
          <w:lang w:val="fr-FR"/>
        </w:rPr>
        <w:fldChar w:fldCharType="end"/>
      </w:r>
    </w:p>
    <w:p w:rsidR="005001FB" w:rsidRPr="00F06268" w:rsidP="005001FB" w14:paraId="31519F57" w14:textId="77777777">
      <w:pPr>
        <w:jc w:val="both"/>
        <w:rPr>
          <w:rFonts w:ascii="Arial" w:eastAsia="Arial" w:hAnsi="Arial" w:cs="Arial"/>
          <w:color w:val="232323"/>
          <w:sz w:val="20"/>
          <w:szCs w:val="20"/>
          <w:lang w:val="fr-FR"/>
        </w:rPr>
      </w:pPr>
      <w:bookmarkStart w:id="63" w:name="caf0d73a28e121ec6356fdabdb22c575b_START"/>
      <w:bookmarkEnd w:id="63"/>
      <w:r w:rsidRPr="00F06268">
        <w:rPr>
          <w:rFonts w:ascii="Arial" w:eastAsia="Arial" w:hAnsi="Arial" w:cs="Arial"/>
          <w:color w:val="232323"/>
          <w:sz w:val="20"/>
          <w:szCs w:val="20"/>
          <w:lang w:val="fr-FR"/>
        </w:rPr>
        <w:t xml:space="preserve">Opérations de prêts de titres et de mise en pension : </w:t>
      </w:r>
    </w:p>
    <w:p w:rsidR="00192A59" w:rsidRPr="00387CC8" w:rsidP="005001FB" w14:paraId="235AA33A" w14:textId="77777777">
      <w:pPr>
        <w:jc w:val="both"/>
        <w:rPr>
          <w:rFonts w:ascii="Arial" w:eastAsia="Arial" w:hAnsi="Arial" w:cs="Arial"/>
          <w:color w:val="232323"/>
          <w:sz w:val="20"/>
          <w:szCs w:val="22"/>
          <w:lang w:val="fr-FR"/>
        </w:rPr>
      </w:pPr>
      <w:r>
        <w:rPr>
          <w:rFonts w:ascii="Arial" w:eastAsia="Arial" w:hAnsi="Arial" w:cs="Arial"/>
          <w:color w:val="232323"/>
          <w:sz w:val="20"/>
          <w:szCs w:val="22"/>
          <w:lang w:val="fr-FR"/>
        </w:rPr>
        <w:t>Dans le cadre des opérations de prêts de titres et de mise en pension, Amundi Asset Management a confié à Amundi Intermédiation, pour le compte de l'OPC, les réalisations suivantes : la sélection des contreparties, la demande de mise en place des contrats de marché, le contrôle du risque de contrepartie, le suivi qualitatif et quantitatif de la collatéralisation (contrôles de dispersion, des notations, des liquidités), des pensions et prêts de titres. Les revenus résultant de ces opérations sont restitués à l'OPC. Ces opérations engendrent des coûts qui sont supportés par l'OPC. La facturation par Amundi Intermédiation ne peut excéder 50% des revenus générés par ces opérations.</w:t>
      </w:r>
    </w:p>
    <w:p w:rsidR="00D45EAF" w14:paraId="67349AA5" w14:textId="77777777">
      <w:pPr>
        <w:pStyle w:val="ContributionStart"/>
        <w:rPr>
          <w:lang w:val="fr-FR"/>
        </w:rPr>
        <w:sectPr>
          <w:headerReference w:type="default" r:id="rId27"/>
          <w:footerReference w:type="default" r:id="rId28"/>
          <w:pgSz w:w="11900" w:h="16840"/>
          <w:pgMar w:top="2154" w:right="1134" w:bottom="1134" w:left="1134" w:header="400" w:footer="400" w:gutter="0"/>
          <w:cols w:space="720"/>
        </w:sectPr>
      </w:pPr>
      <w:bookmarkStart w:id="64" w:name="caf0d73a28e121ec6356fdabdb22c575b_END"/>
      <w:bookmarkEnd w:id="64"/>
    </w:p>
    <w:p w:rsidR="00D45EAF" w:rsidRPr="002F18D5" w14:paraId="681D9D15" w14:textId="77777777">
      <w:pPr>
        <w:spacing w:line="15" w:lineRule="exact"/>
        <w:rPr>
          <w:sz w:val="2"/>
          <w:lang w:val="fr-FR"/>
        </w:rPr>
      </w:pPr>
    </w:p>
    <w:p w:rsidR="00D45EAF" w14:paraId="5320131B" w14:textId="77777777">
      <w:pPr>
        <w:pStyle w:val="TechnicalBookmark"/>
        <w:rPr>
          <w:lang w:val="fr-FR"/>
        </w:rPr>
      </w:pPr>
      <w:r>
        <w:rPr>
          <w:lang w:val="fr-FR"/>
        </w:rPr>
        <w:fldChar w:fldCharType="begin"/>
      </w:r>
      <w:r>
        <w:rPr>
          <w:lang w:val="fr-FR"/>
        </w:rPr>
        <w:instrText xml:space="preserve"> SET D8F50525F56E0A6BC5FB4F7F13239B3A "" </w:instrText>
      </w:r>
      <w:r>
        <w:rPr>
          <w:lang w:val="fr-FR"/>
        </w:rPr>
        <w:fldChar w:fldCharType="separate"/>
      </w:r>
      <w:bookmarkStart w:id="65" w:name="D8F50525F56E0A6BC5FB4F7F13239B3A"/>
      <w:bookmarkEnd w:id="65"/>
      <w:r>
        <w:rPr>
          <w:lang w:val="fr-FR"/>
        </w:rPr>
        <w:fldChar w:fldCharType="end"/>
      </w:r>
    </w:p>
    <w:p w:rsidR="00D45EAF" w14:paraId="1089E2E8" w14:textId="77777777">
      <w:pPr>
        <w:pStyle w:val="H1"/>
        <w:rPr>
          <w:lang w:val="fr-FR"/>
        </w:rPr>
      </w:pPr>
      <w:bookmarkStart w:id="66" w:name="Inventaire_des_actifs_et_passifs"/>
      <w:bookmarkEnd w:id="66"/>
      <w:r>
        <w:rPr>
          <w:lang w:val="fr-FR"/>
        </w:rPr>
        <w:t>Inventaire des actifs et passifs</w:t>
      </w:r>
    </w:p>
    <w:p w:rsidR="00D45EAF" w14:paraId="14D28792" w14:textId="77777777">
      <w:pPr>
        <w:pStyle w:val="RefToc1"/>
        <w:rPr>
          <w:lang w:val="fr-FR"/>
        </w:rPr>
      </w:pPr>
      <w:bookmarkStart w:id="67" w:name="BK_A15F88A7EC1B9E0062D18CE9F151DF6A"/>
      <w:bookmarkEnd w:id="67"/>
      <w:r>
        <w:rPr>
          <w:lang w:val="fr-FR"/>
        </w:rPr>
        <w:t>Inventaire des actifs et passifs</w:t>
      </w:r>
    </w:p>
    <w:p w:rsidR="00D45EAF" w14:paraId="6BA7A2BC" w14:textId="77777777">
      <w:pPr>
        <w:pStyle w:val="TechnicalBookmark"/>
        <w:rPr>
          <w:lang w:val="fr-FR"/>
        </w:rPr>
      </w:pPr>
      <w:r>
        <w:rPr>
          <w:lang w:val="fr-FR"/>
        </w:rPr>
        <w:fldChar w:fldCharType="begin"/>
      </w:r>
      <w:r>
        <w:rPr>
          <w:lang w:val="fr-FR"/>
        </w:rPr>
        <w:instrText xml:space="preserve"> SET 6BC9CEF5B97B28FAAE92C6DF4E3E65EF "" </w:instrText>
      </w:r>
      <w:r>
        <w:rPr>
          <w:lang w:val="fr-FR"/>
        </w:rPr>
        <w:fldChar w:fldCharType="separate"/>
      </w:r>
      <w:bookmarkStart w:id="68" w:name="6BC9CEF5B97B28FAAE92C6DF4E3E65EF"/>
      <w:bookmarkEnd w:id="68"/>
      <w:r>
        <w:rPr>
          <w:lang w:val="fr-FR"/>
        </w:rPr>
        <w:fldChar w:fldCharType="end"/>
      </w:r>
    </w:p>
    <w:p w:rsidR="00D45EAF" w14:paraId="191AF711" w14:textId="77777777">
      <w:pPr>
        <w:pStyle w:val="TechnicalBookmark"/>
        <w:rPr>
          <w:lang w:val="fr-FR"/>
        </w:rPr>
      </w:pPr>
      <w:r>
        <w:rPr>
          <w:lang w:val="fr-FR"/>
        </w:rPr>
        <w:fldChar w:fldCharType="begin"/>
      </w:r>
      <w:r>
        <w:rPr>
          <w:lang w:val="fr-FR"/>
        </w:rPr>
        <w:instrText xml:space="preserve"> SET 71FF5E478E7284B5F3A1AECC888F5F55 "" </w:instrText>
      </w:r>
      <w:r>
        <w:rPr>
          <w:lang w:val="fr-FR"/>
        </w:rPr>
        <w:fldChar w:fldCharType="separate"/>
      </w:r>
      <w:bookmarkStart w:id="69" w:name="71FF5E478E7284B5F3A1AECC888F5F55"/>
      <w:bookmarkEnd w:id="69"/>
      <w:r>
        <w:rPr>
          <w:lang w:val="fr-FR"/>
        </w:rPr>
        <w:fldChar w:fldCharType="end"/>
      </w:r>
    </w:p>
    <w:p w:rsidR="00D45EAF" w14:paraId="3A8508E3" w14:textId="77777777">
      <w:pPr>
        <w:pStyle w:val="H2"/>
        <w:rPr>
          <w:lang w:val="fr-FR"/>
        </w:rPr>
      </w:pPr>
      <w:bookmarkStart w:id="70" w:name="Inventaire_des_éléments_de_bilan"/>
      <w:bookmarkEnd w:id="70"/>
      <w:r>
        <w:rPr>
          <w:lang w:val="fr-FR"/>
        </w:rPr>
        <w:t>Inventaire des éléments de bilan</w:t>
      </w:r>
    </w:p>
    <w:p w:rsidR="00D45EAF" w14:paraId="1CB2D1C5" w14:textId="77777777">
      <w:pPr>
        <w:pStyle w:val="RefToc2"/>
        <w:rPr>
          <w:lang w:val="fr-FR"/>
        </w:rPr>
      </w:pPr>
      <w:bookmarkStart w:id="71" w:name="BK_813BDAE825FFA9309F289C5416F9B7EB"/>
      <w:bookmarkEnd w:id="71"/>
      <w:r>
        <w:rPr>
          <w:lang w:val="fr-FR"/>
        </w:rPr>
        <w:t>Inventaire des éléments de bilan</w:t>
      </w:r>
    </w:p>
    <w:p w:rsidR="00D45EAF" w14:paraId="13263C39" w14:textId="77777777">
      <w:pPr>
        <w:pStyle w:val="TechnicalBookmark"/>
        <w:rPr>
          <w:lang w:val="fr-FR"/>
        </w:rPr>
      </w:pPr>
      <w:r>
        <w:rPr>
          <w:lang w:val="fr-FR"/>
        </w:rPr>
        <w:fldChar w:fldCharType="begin"/>
      </w:r>
      <w:r>
        <w:rPr>
          <w:lang w:val="fr-FR"/>
        </w:rPr>
        <w:instrText xml:space="preserve"> SET DCEF384A60FA45B425EC099A62AF49CF "" </w:instrText>
      </w:r>
      <w:r>
        <w:rPr>
          <w:lang w:val="fr-FR"/>
        </w:rPr>
        <w:fldChar w:fldCharType="separate"/>
      </w:r>
      <w:bookmarkStart w:id="72" w:name="DCEF384A60FA45B425EC099A62AF49CF"/>
      <w:bookmarkEnd w:id="72"/>
      <w:r>
        <w:rPr>
          <w:lang w:val="fr-FR"/>
        </w:rPr>
        <w:fldChar w:fldCharType="end"/>
      </w:r>
    </w:p>
    <w:p w:rsidR="00D45EAF" w14:paraId="3CE11F63"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307946A9"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237DFA26"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2F24DD6"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4A0CFE7" w14:textId="77777777">
            <w:pPr>
              <w:pStyle w:val="EnteteTabMiddleColBordure"/>
              <w:spacing w:line="184" w:lineRule="exact"/>
              <w:rPr>
                <w:lang w:val="fr-FR"/>
              </w:rPr>
            </w:pPr>
            <w:r>
              <w:rPr>
                <w:lang w:val="fr-FR"/>
              </w:rPr>
              <w:t>Quantité ou</w:t>
            </w:r>
          </w:p>
          <w:p w:rsidR="00D45EAF" w14:paraId="78549D7E"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12ADD0A"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446EA29F" w14:textId="77777777">
            <w:pPr>
              <w:pStyle w:val="EnteteTabLastColBordure"/>
              <w:spacing w:line="184" w:lineRule="exact"/>
              <w:rPr>
                <w:lang w:val="fr-FR"/>
              </w:rPr>
            </w:pPr>
            <w:r>
              <w:rPr>
                <w:lang w:val="fr-FR"/>
              </w:rPr>
              <w:t>% Actif</w:t>
            </w:r>
          </w:p>
          <w:p w:rsidR="00D45EAF" w14:paraId="63618D5E" w14:textId="77777777">
            <w:pPr>
              <w:pStyle w:val="EnteteTabLastColBordure"/>
              <w:spacing w:line="184" w:lineRule="exact"/>
              <w:rPr>
                <w:lang w:val="fr-FR"/>
              </w:rPr>
            </w:pPr>
            <w:r>
              <w:rPr>
                <w:lang w:val="fr-FR"/>
              </w:rPr>
              <w:t>Net</w:t>
            </w:r>
          </w:p>
        </w:tc>
      </w:tr>
      <w:tr w14:paraId="247FD61F"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D45EAF" w14:paraId="3798905F"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2E7513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2F23C0D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9A9B660"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EC6322D" w14:textId="77777777">
            <w:pPr>
              <w:pStyle w:val="Tab1LastColGrasNoContent"/>
              <w:rPr>
                <w:sz w:val="16"/>
                <w:lang w:val="fr-FR"/>
              </w:rPr>
            </w:pPr>
          </w:p>
        </w:tc>
      </w:tr>
      <w:tr w14:paraId="1093A80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57461AB5" w14:textId="77777777">
            <w:pPr>
              <w:pStyle w:val="Tab1FirstColGras"/>
              <w:rPr>
                <w:lang w:val="fr-FR"/>
              </w:rPr>
            </w:pPr>
            <w:r>
              <w:rPr>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77B7B7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173CDC7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4E2F00B" w14:textId="77777777">
            <w:pPr>
              <w:pStyle w:val="Tab1MiddleColGras"/>
              <w:rPr>
                <w:lang w:val="fr-FR"/>
              </w:rPr>
            </w:pPr>
            <w:r>
              <w:rPr>
                <w:lang w:val="fr-FR"/>
              </w:rPr>
              <w:t>121 911 484,19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11F808E" w14:textId="77777777">
            <w:pPr>
              <w:pStyle w:val="Tab1LastColGras"/>
              <w:rPr>
                <w:lang w:val="fr-FR"/>
              </w:rPr>
            </w:pPr>
            <w:r>
              <w:rPr>
                <w:lang w:val="fr-FR"/>
              </w:rPr>
              <w:t>90,55</w:t>
            </w:r>
          </w:p>
        </w:tc>
      </w:tr>
      <w:tr w14:paraId="462969A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BA198E4" w14:textId="77777777">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51732AD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4A3F1C9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237FC28" w14:textId="77777777">
            <w:pPr>
              <w:pStyle w:val="Tab1MiddleColGras"/>
              <w:rPr>
                <w:lang w:val="fr-FR"/>
              </w:rPr>
            </w:pPr>
            <w:r>
              <w:rPr>
                <w:lang w:val="fr-FR"/>
              </w:rPr>
              <w:t>121 911 484,19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8D172AE" w14:textId="77777777">
            <w:pPr>
              <w:pStyle w:val="Tab1LastColGras"/>
              <w:rPr>
                <w:lang w:val="fr-FR"/>
              </w:rPr>
            </w:pPr>
            <w:r>
              <w:rPr>
                <w:lang w:val="fr-FR"/>
              </w:rPr>
              <w:t>90,55</w:t>
            </w:r>
          </w:p>
        </w:tc>
      </w:tr>
      <w:tr w14:paraId="6E723ED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3DC63F52" w14:textId="77777777">
            <w:pPr>
              <w:pStyle w:val="Tab1FirstColGras"/>
              <w:rPr>
                <w:lang w:val="fr-FR"/>
              </w:rPr>
            </w:pPr>
            <w:r>
              <w:rPr>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97813F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EA2C92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60B3ED3" w14:textId="77777777">
            <w:pPr>
              <w:pStyle w:val="Tab1MiddleColGras"/>
              <w:rPr>
                <w:lang w:val="fr-FR"/>
              </w:rPr>
            </w:pPr>
            <w:r>
              <w:rPr>
                <w:lang w:val="fr-FR"/>
              </w:rPr>
              <w:t>7 167 088,00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875E8D6" w14:textId="77777777">
            <w:pPr>
              <w:pStyle w:val="Tab1LastColGras"/>
              <w:rPr>
                <w:lang w:val="fr-FR"/>
              </w:rPr>
            </w:pPr>
            <w:r>
              <w:rPr>
                <w:lang w:val="fr-FR"/>
              </w:rPr>
              <w:t>5,32</w:t>
            </w:r>
          </w:p>
        </w:tc>
      </w:tr>
      <w:tr w14:paraId="6574B8F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FE0D967" w14:textId="77777777">
            <w:pPr>
              <w:pStyle w:val="Tab3FirstColNonGras"/>
              <w:rPr>
                <w:lang w:val="fr-FR"/>
              </w:rPr>
            </w:pPr>
            <w:r>
              <w:rPr>
                <w:lang w:val="fr-FR"/>
              </w:rPr>
              <w:t>ALLIANZ SE-REG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001197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53AA3ED" w14:textId="77777777">
            <w:pPr>
              <w:pStyle w:val="Tab3MiddleColNonGras"/>
              <w:rPr>
                <w:lang w:val="fr-FR"/>
              </w:rPr>
            </w:pPr>
            <w:r>
              <w:rPr>
                <w:lang w:val="fr-FR"/>
              </w:rPr>
              <w:t>12 340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5AF8FB1" w14:textId="77777777">
            <w:pPr>
              <w:pStyle w:val="Tab3MiddleColNonGras"/>
              <w:rPr>
                <w:lang w:val="fr-FR"/>
              </w:rPr>
            </w:pPr>
            <w:r>
              <w:rPr>
                <w:lang w:val="fr-FR"/>
              </w:rPr>
              <w:t>4 594 182,00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B2855E9" w14:textId="77777777">
            <w:pPr>
              <w:pStyle w:val="Tab3LastColNonGras"/>
              <w:rPr>
                <w:lang w:val="fr-FR"/>
              </w:rPr>
            </w:pPr>
            <w:r>
              <w:rPr>
                <w:lang w:val="fr-FR"/>
              </w:rPr>
              <w:t>3,41</w:t>
            </w:r>
          </w:p>
        </w:tc>
      </w:tr>
      <w:tr w14:paraId="252B250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9E8B618" w14:textId="77777777">
            <w:pPr>
              <w:pStyle w:val="Tab3FirstColNonGras"/>
              <w:rPr>
                <w:lang w:val="fr-FR"/>
              </w:rPr>
            </w:pPr>
            <w:r>
              <w:rPr>
                <w:lang w:val="fr-FR"/>
              </w:rPr>
              <w:t>AXA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F9E92C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172CBBF" w14:textId="77777777">
            <w:pPr>
              <w:pStyle w:val="Tab3MiddleColNonGras"/>
              <w:rPr>
                <w:lang w:val="fr-FR"/>
              </w:rPr>
            </w:pPr>
            <w:r>
              <w:rPr>
                <w:lang w:val="fr-FR"/>
              </w:rPr>
              <w:t>24 020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BFF08DF" w14:textId="77777777">
            <w:pPr>
              <w:pStyle w:val="Tab3MiddleColNonGras"/>
              <w:rPr>
                <w:lang w:val="fr-FR"/>
              </w:rPr>
            </w:pPr>
            <w:r>
              <w:rPr>
                <w:lang w:val="fr-FR"/>
              </w:rPr>
              <w:t>934 378,00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2042C79" w14:textId="77777777">
            <w:pPr>
              <w:pStyle w:val="Tab3LastColNonGras"/>
              <w:rPr>
                <w:lang w:val="fr-FR"/>
              </w:rPr>
            </w:pPr>
            <w:r>
              <w:rPr>
                <w:lang w:val="fr-FR"/>
              </w:rPr>
              <w:t>0,69</w:t>
            </w:r>
          </w:p>
        </w:tc>
      </w:tr>
      <w:tr w14:paraId="55CC59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337E0D9" w14:textId="77777777">
            <w:pPr>
              <w:pStyle w:val="Tab3FirstColNonGras"/>
              <w:rPr>
                <w:lang w:val="fr-FR"/>
              </w:rPr>
            </w:pPr>
            <w:r>
              <w:rPr>
                <w:lang w:val="fr-FR"/>
              </w:rPr>
              <w:t>MUENCHENER RUECKVERSICHERUNG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11B9A8D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A9023CC" w14:textId="77777777">
            <w:pPr>
              <w:pStyle w:val="Tab3MiddleColNonGras"/>
              <w:rPr>
                <w:lang w:val="fr-FR"/>
              </w:rPr>
            </w:pPr>
            <w:r>
              <w:rPr>
                <w:lang w:val="fr-FR"/>
              </w:rPr>
              <w:t>3 012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6B9F6BE" w14:textId="77777777">
            <w:pPr>
              <w:pStyle w:val="Tab3MiddleColNonGras"/>
              <w:rPr>
                <w:lang w:val="fr-FR"/>
              </w:rPr>
            </w:pPr>
            <w:r>
              <w:rPr>
                <w:lang w:val="fr-FR"/>
              </w:rPr>
              <w:t>1 638 528,00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73BA240" w14:textId="77777777">
            <w:pPr>
              <w:pStyle w:val="Tab3LastColNonGras"/>
              <w:rPr>
                <w:lang w:val="fr-FR"/>
              </w:rPr>
            </w:pPr>
            <w:r>
              <w:rPr>
                <w:lang w:val="fr-FR"/>
              </w:rPr>
              <w:t>1,22</w:t>
            </w:r>
          </w:p>
        </w:tc>
      </w:tr>
      <w:tr w14:paraId="43F9418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1B85EAB7" w14:textId="77777777">
            <w:pPr>
              <w:pStyle w:val="Tab1FirstColGras"/>
              <w:rPr>
                <w:lang w:val="fr-FR"/>
              </w:rPr>
            </w:pPr>
            <w:r>
              <w:rPr>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B8A406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1D4912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52D206D8" w14:textId="77777777">
            <w:pPr>
              <w:pStyle w:val="Tab1MiddleColGras"/>
              <w:rPr>
                <w:lang w:val="fr-FR"/>
              </w:rPr>
            </w:pPr>
            <w:r>
              <w:rPr>
                <w:lang w:val="fr-FR"/>
              </w:rPr>
              <w:t>1 573 417,62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E5D7FB6" w14:textId="77777777">
            <w:pPr>
              <w:pStyle w:val="Tab1LastColGras"/>
              <w:rPr>
                <w:lang w:val="fr-FR"/>
              </w:rPr>
            </w:pPr>
            <w:r>
              <w:rPr>
                <w:lang w:val="fr-FR"/>
              </w:rPr>
              <w:t>1,17</w:t>
            </w:r>
          </w:p>
        </w:tc>
      </w:tr>
      <w:tr w14:paraId="38505F3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C53E522" w14:textId="77777777">
            <w:pPr>
              <w:pStyle w:val="Tab3FirstColNonGras"/>
              <w:rPr>
                <w:lang w:val="fr-FR"/>
              </w:rPr>
            </w:pPr>
            <w:r>
              <w:rPr>
                <w:lang w:val="fr-FR"/>
              </w:rPr>
              <w:t>RENAULT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98A245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39FFE88" w14:textId="77777777">
            <w:pPr>
              <w:pStyle w:val="Tab3MiddleColNonGras"/>
              <w:rPr>
                <w:lang w:val="fr-FR"/>
              </w:rPr>
            </w:pPr>
            <w:r>
              <w:rPr>
                <w:lang w:val="fr-FR"/>
              </w:rPr>
              <w:t>45 646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BF48FB5" w14:textId="77777777">
            <w:pPr>
              <w:pStyle w:val="Tab3MiddleColNonGras"/>
              <w:rPr>
                <w:lang w:val="fr-FR"/>
              </w:rPr>
            </w:pPr>
            <w:r>
              <w:rPr>
                <w:lang w:val="fr-FR"/>
              </w:rPr>
              <w:t>1 573 417,62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039E69A" w14:textId="77777777">
            <w:pPr>
              <w:pStyle w:val="Tab3LastColNonGras"/>
              <w:rPr>
                <w:lang w:val="fr-FR"/>
              </w:rPr>
            </w:pPr>
            <w:r>
              <w:rPr>
                <w:lang w:val="fr-FR"/>
              </w:rPr>
              <w:t>1,17</w:t>
            </w:r>
          </w:p>
        </w:tc>
      </w:tr>
      <w:tr w14:paraId="5DCD740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E6270F6" w14:textId="77777777">
            <w:pPr>
              <w:pStyle w:val="Tab1FirstColGras"/>
              <w:rPr>
                <w:lang w:val="fr-FR"/>
              </w:rPr>
            </w:pPr>
            <w:r>
              <w:rPr>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1948A5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A8C514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5416B535" w14:textId="77777777">
            <w:pPr>
              <w:pStyle w:val="Tab1MiddleColGras"/>
              <w:rPr>
                <w:lang w:val="fr-FR"/>
              </w:rPr>
            </w:pPr>
            <w:r>
              <w:rPr>
                <w:lang w:val="fr-FR"/>
              </w:rPr>
              <w:t>19 248 833,61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63296BD" w14:textId="77777777">
            <w:pPr>
              <w:pStyle w:val="Tab1LastColGras"/>
              <w:rPr>
                <w:lang w:val="fr-FR"/>
              </w:rPr>
            </w:pPr>
            <w:r>
              <w:rPr>
                <w:lang w:val="fr-FR"/>
              </w:rPr>
              <w:t>14,29</w:t>
            </w:r>
          </w:p>
        </w:tc>
      </w:tr>
      <w:tr w14:paraId="7C03157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rsidRPr="002F18D5" w14:paraId="2DE90031" w14:textId="77777777">
            <w:pPr>
              <w:pStyle w:val="Tab3FirstColNonGras"/>
            </w:pPr>
            <w:r w:rsidRPr="002F18D5">
              <w:t>BANK OF IRELAND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EB934D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22DCCB1" w14:textId="77777777">
            <w:pPr>
              <w:pStyle w:val="Tab3MiddleColNonGras"/>
              <w:rPr>
                <w:lang w:val="fr-FR"/>
              </w:rPr>
            </w:pPr>
            <w:r>
              <w:rPr>
                <w:lang w:val="fr-FR"/>
              </w:rPr>
              <w:t>125 471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21263F0" w14:textId="77777777">
            <w:pPr>
              <w:pStyle w:val="Tab3MiddleColNonGras"/>
              <w:rPr>
                <w:lang w:val="fr-FR"/>
              </w:rPr>
            </w:pPr>
            <w:r>
              <w:rPr>
                <w:lang w:val="fr-FR"/>
              </w:rPr>
              <w:t>2 002 517,16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690CC87" w14:textId="77777777">
            <w:pPr>
              <w:pStyle w:val="Tab3LastColNonGras"/>
              <w:rPr>
                <w:lang w:val="fr-FR"/>
              </w:rPr>
            </w:pPr>
            <w:r>
              <w:rPr>
                <w:lang w:val="fr-FR"/>
              </w:rPr>
              <w:t>1,49</w:t>
            </w:r>
          </w:p>
        </w:tc>
      </w:tr>
      <w:tr w14:paraId="659C95B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1D5B0F1C" w14:textId="77777777">
            <w:pPr>
              <w:pStyle w:val="Tab3FirstColNonGras"/>
              <w:rPr>
                <w:lang w:val="fr-FR"/>
              </w:rPr>
            </w:pPr>
            <w:r>
              <w:rPr>
                <w:lang w:val="fr-FR"/>
              </w:rPr>
              <w:t>BARCLAYS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95F6456" w14:textId="77777777">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B9915CD" w14:textId="77777777">
            <w:pPr>
              <w:pStyle w:val="Tab3MiddleColNonGras"/>
              <w:rPr>
                <w:lang w:val="fr-FR"/>
              </w:rPr>
            </w:pPr>
            <w:r>
              <w:rPr>
                <w:lang w:val="fr-FR"/>
              </w:rPr>
              <w:t>470 244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AE63C27" w14:textId="77777777">
            <w:pPr>
              <w:pStyle w:val="Tab3MiddleColNonGras"/>
              <w:rPr>
                <w:lang w:val="fr-FR"/>
              </w:rPr>
            </w:pPr>
            <w:r>
              <w:rPr>
                <w:lang w:val="fr-FR"/>
              </w:rPr>
              <w:t>2 310 012,91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D9E868D" w14:textId="77777777">
            <w:pPr>
              <w:pStyle w:val="Tab3LastColNonGras"/>
              <w:rPr>
                <w:lang w:val="fr-FR"/>
              </w:rPr>
            </w:pPr>
            <w:r>
              <w:rPr>
                <w:lang w:val="fr-FR"/>
              </w:rPr>
              <w:t>1,72</w:t>
            </w:r>
          </w:p>
        </w:tc>
      </w:tr>
      <w:tr w14:paraId="6BE5C2D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328FDDA" w14:textId="77777777">
            <w:pPr>
              <w:pStyle w:val="Tab3FirstColNonGras"/>
              <w:rPr>
                <w:lang w:val="fr-FR"/>
              </w:rPr>
            </w:pPr>
            <w:r>
              <w:rPr>
                <w:lang w:val="fr-FR"/>
              </w:rPr>
              <w:t>CAIXABANK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169F62A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B983498" w14:textId="77777777">
            <w:pPr>
              <w:pStyle w:val="Tab3MiddleColNonGras"/>
              <w:rPr>
                <w:lang w:val="fr-FR"/>
              </w:rPr>
            </w:pPr>
            <w:r>
              <w:rPr>
                <w:lang w:val="fr-FR"/>
              </w:rPr>
              <w:t>294 386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926B790" w14:textId="77777777">
            <w:pPr>
              <w:pStyle w:val="Tab3MiddleColNonGras"/>
              <w:rPr>
                <w:lang w:val="fr-FR"/>
              </w:rPr>
            </w:pPr>
            <w:r>
              <w:rPr>
                <w:lang w:val="fr-FR"/>
              </w:rPr>
              <w:t>2 830 815,78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D5CCB07" w14:textId="77777777">
            <w:pPr>
              <w:pStyle w:val="Tab3LastColNonGras"/>
              <w:rPr>
                <w:lang w:val="fr-FR"/>
              </w:rPr>
            </w:pPr>
            <w:r>
              <w:rPr>
                <w:lang w:val="fr-FR"/>
              </w:rPr>
              <w:t>2,10</w:t>
            </w:r>
          </w:p>
        </w:tc>
      </w:tr>
      <w:tr w14:paraId="4905A2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8701F72" w14:textId="77777777">
            <w:pPr>
              <w:pStyle w:val="Tab3FirstColNonGras"/>
              <w:rPr>
                <w:lang w:val="fr-FR"/>
              </w:rPr>
            </w:pPr>
            <w:r>
              <w:rPr>
                <w:lang w:val="fr-FR"/>
              </w:rPr>
              <w:t>COMMERZBANK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0734FE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2CE0612" w14:textId="77777777">
            <w:pPr>
              <w:pStyle w:val="Tab3MiddleColNonGras"/>
              <w:rPr>
                <w:lang w:val="fr-FR"/>
              </w:rPr>
            </w:pPr>
            <w:r>
              <w:rPr>
                <w:lang w:val="fr-FR"/>
              </w:rPr>
              <w:t>87 389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4CBCB9D" w14:textId="77777777">
            <w:pPr>
              <w:pStyle w:val="Tab3MiddleColNonGras"/>
              <w:rPr>
                <w:lang w:val="fr-FR"/>
              </w:rPr>
            </w:pPr>
            <w:r>
              <w:rPr>
                <w:lang w:val="fr-FR"/>
              </w:rPr>
              <w:t>2 960 739,32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4F0F2A" w14:textId="77777777">
            <w:pPr>
              <w:pStyle w:val="Tab3LastColNonGras"/>
              <w:rPr>
                <w:lang w:val="fr-FR"/>
              </w:rPr>
            </w:pPr>
            <w:r>
              <w:rPr>
                <w:lang w:val="fr-FR"/>
              </w:rPr>
              <w:t>2,20</w:t>
            </w:r>
          </w:p>
        </w:tc>
      </w:tr>
      <w:tr w14:paraId="08E899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846B621" w14:textId="77777777">
            <w:pPr>
              <w:pStyle w:val="Tab3FirstColNonGras"/>
              <w:rPr>
                <w:lang w:val="fr-FR"/>
              </w:rPr>
            </w:pPr>
            <w:r>
              <w:rPr>
                <w:lang w:val="fr-FR"/>
              </w:rPr>
              <w:t>INTESA SANPAOLO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BC5FDC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5A4D95E" w14:textId="77777777">
            <w:pPr>
              <w:pStyle w:val="Tab3MiddleColNonGras"/>
              <w:rPr>
                <w:lang w:val="fr-FR"/>
              </w:rPr>
            </w:pPr>
            <w:r>
              <w:rPr>
                <w:lang w:val="fr-FR"/>
              </w:rPr>
              <w:t>410 387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0338F1E" w14:textId="77777777">
            <w:pPr>
              <w:pStyle w:val="Tab3MiddleColNonGras"/>
              <w:rPr>
                <w:lang w:val="fr-FR"/>
              </w:rPr>
            </w:pPr>
            <w:r>
              <w:rPr>
                <w:lang w:val="fr-FR"/>
              </w:rPr>
              <w:t>2 292 421,78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5062C90" w14:textId="77777777">
            <w:pPr>
              <w:pStyle w:val="Tab3LastColNonGras"/>
              <w:rPr>
                <w:lang w:val="fr-FR"/>
              </w:rPr>
            </w:pPr>
            <w:r>
              <w:rPr>
                <w:lang w:val="fr-FR"/>
              </w:rPr>
              <w:t>1,70</w:t>
            </w:r>
          </w:p>
        </w:tc>
      </w:tr>
      <w:tr w14:paraId="0DEDA69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E477AE7" w14:textId="77777777">
            <w:pPr>
              <w:pStyle w:val="Tab3FirstColNonGras"/>
              <w:rPr>
                <w:lang w:val="fr-FR"/>
              </w:rPr>
            </w:pPr>
            <w:r>
              <w:rPr>
                <w:lang w:val="fr-FR"/>
              </w:rPr>
              <w:t>LLOYDS BANKING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742C9AE" w14:textId="77777777">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8400947" w14:textId="77777777">
            <w:pPr>
              <w:pStyle w:val="Tab3MiddleColNonGras"/>
              <w:rPr>
                <w:lang w:val="fr-FR"/>
              </w:rPr>
            </w:pPr>
            <w:r>
              <w:rPr>
                <w:lang w:val="fr-FR"/>
              </w:rPr>
              <w:t>1 136 989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BB0C661" w14:textId="77777777">
            <w:pPr>
              <w:pStyle w:val="Tab3MiddleColNonGras"/>
              <w:rPr>
                <w:lang w:val="fr-FR"/>
              </w:rPr>
            </w:pPr>
            <w:r>
              <w:rPr>
                <w:lang w:val="fr-FR"/>
              </w:rPr>
              <w:t>1 248 046,15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7B74C0F" w14:textId="77777777">
            <w:pPr>
              <w:pStyle w:val="Tab3LastColNonGras"/>
              <w:rPr>
                <w:lang w:val="fr-FR"/>
              </w:rPr>
            </w:pPr>
            <w:r>
              <w:rPr>
                <w:lang w:val="fr-FR"/>
              </w:rPr>
              <w:t>0,93</w:t>
            </w:r>
          </w:p>
        </w:tc>
      </w:tr>
      <w:tr w14:paraId="1A310E6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11D42E6" w14:textId="77777777">
            <w:pPr>
              <w:pStyle w:val="Tab3FirstColNonGras"/>
              <w:rPr>
                <w:lang w:val="fr-FR"/>
              </w:rPr>
            </w:pPr>
            <w:r>
              <w:rPr>
                <w:lang w:val="fr-FR"/>
              </w:rPr>
              <w:t>SOCIETE GENERALE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A9C736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F042E61" w14:textId="77777777">
            <w:pPr>
              <w:pStyle w:val="Tab3MiddleColNonGras"/>
              <w:rPr>
                <w:lang w:val="fr-FR"/>
              </w:rPr>
            </w:pPr>
            <w:r>
              <w:rPr>
                <w:lang w:val="fr-FR"/>
              </w:rPr>
              <w:t>26 950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E7411A9" w14:textId="77777777">
            <w:pPr>
              <w:pStyle w:val="Tab3MiddleColNonGras"/>
              <w:rPr>
                <w:lang w:val="fr-FR"/>
              </w:rPr>
            </w:pPr>
            <w:r>
              <w:rPr>
                <w:lang w:val="fr-FR"/>
              </w:rPr>
              <w:t>1 615 383,00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5D652BD" w14:textId="77777777">
            <w:pPr>
              <w:pStyle w:val="Tab3LastColNonGras"/>
              <w:rPr>
                <w:lang w:val="fr-FR"/>
              </w:rPr>
            </w:pPr>
            <w:r>
              <w:rPr>
                <w:lang w:val="fr-FR"/>
              </w:rPr>
              <w:t>1,20</w:t>
            </w:r>
          </w:p>
        </w:tc>
      </w:tr>
      <w:tr w14:paraId="723E8C0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70254EA" w14:textId="77777777">
            <w:pPr>
              <w:pStyle w:val="Tab3FirstColNonGras"/>
              <w:rPr>
                <w:lang w:val="fr-FR"/>
              </w:rPr>
            </w:pPr>
            <w:r>
              <w:rPr>
                <w:lang w:val="fr-FR"/>
              </w:rPr>
              <w:t>UNICREDIT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F808A7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14DFCC8" w14:textId="77777777">
            <w:pPr>
              <w:pStyle w:val="Tab3MiddleColNonGras"/>
              <w:rPr>
                <w:lang w:val="fr-FR"/>
              </w:rPr>
            </w:pPr>
            <w:r>
              <w:rPr>
                <w:lang w:val="fr-FR"/>
              </w:rPr>
              <w:t>62 239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7E76BE9" w14:textId="77777777">
            <w:pPr>
              <w:pStyle w:val="Tab3MiddleColNonGras"/>
              <w:rPr>
                <w:lang w:val="fr-FR"/>
              </w:rPr>
            </w:pPr>
            <w:r>
              <w:rPr>
                <w:lang w:val="fr-FR"/>
              </w:rPr>
              <w:t>3 988 897,51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42388A9" w14:textId="77777777">
            <w:pPr>
              <w:pStyle w:val="Tab3LastColNonGras"/>
              <w:rPr>
                <w:lang w:val="fr-FR"/>
              </w:rPr>
            </w:pPr>
            <w:r>
              <w:rPr>
                <w:lang w:val="fr-FR"/>
              </w:rPr>
              <w:t>2,95</w:t>
            </w:r>
          </w:p>
        </w:tc>
      </w:tr>
      <w:tr w14:paraId="6904DF7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48E6060" w14:textId="77777777">
            <w:pPr>
              <w:pStyle w:val="Tab1FirstColGras"/>
              <w:rPr>
                <w:lang w:val="fr-FR"/>
              </w:rPr>
            </w:pPr>
            <w:r>
              <w:rPr>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4514248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0C95CB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7F63830" w14:textId="77777777">
            <w:pPr>
              <w:pStyle w:val="Tab1MiddleColGras"/>
              <w:rPr>
                <w:lang w:val="fr-FR"/>
              </w:rPr>
            </w:pPr>
            <w:r>
              <w:rPr>
                <w:lang w:val="fr-FR"/>
              </w:rPr>
              <w:t>219 979,98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BD65842" w14:textId="77777777">
            <w:pPr>
              <w:pStyle w:val="Tab1LastColGras"/>
              <w:rPr>
                <w:lang w:val="fr-FR"/>
              </w:rPr>
            </w:pPr>
            <w:r>
              <w:rPr>
                <w:lang w:val="fr-FR"/>
              </w:rPr>
              <w:t>0,16</w:t>
            </w:r>
          </w:p>
        </w:tc>
      </w:tr>
      <w:tr w14:paraId="645F9F0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rsidRPr="002F18D5" w14:paraId="7AFE1CC4" w14:textId="77777777">
            <w:pPr>
              <w:pStyle w:val="Tab3FirstColNonGras"/>
              <w:rPr>
                <w:lang w:val="de-DE"/>
              </w:rPr>
            </w:pPr>
            <w:r w:rsidRPr="002F18D5">
              <w:rPr>
                <w:lang w:val="de-DE"/>
              </w:rPr>
              <w:t>ANHEUSER-BUSCH INBEV SA/NV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1A2760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097AB76" w14:textId="77777777">
            <w:pPr>
              <w:pStyle w:val="Tab3MiddleColNonGras"/>
              <w:rPr>
                <w:lang w:val="fr-FR"/>
              </w:rPr>
            </w:pPr>
            <w:r>
              <w:rPr>
                <w:lang w:val="fr-FR"/>
              </w:rPr>
              <w:t>4 149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599A66E" w14:textId="77777777">
            <w:pPr>
              <w:pStyle w:val="Tab3MiddleColNonGras"/>
              <w:rPr>
                <w:lang w:val="fr-FR"/>
              </w:rPr>
            </w:pPr>
            <w:r>
              <w:rPr>
                <w:lang w:val="fr-FR"/>
              </w:rPr>
              <w:t>219 979,98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292CA16" w14:textId="77777777">
            <w:pPr>
              <w:pStyle w:val="Tab3LastColNonGras"/>
              <w:rPr>
                <w:lang w:val="fr-FR"/>
              </w:rPr>
            </w:pPr>
            <w:r>
              <w:rPr>
                <w:lang w:val="fr-FR"/>
              </w:rPr>
              <w:t>0,16</w:t>
            </w:r>
          </w:p>
        </w:tc>
      </w:tr>
      <w:tr w14:paraId="704E0BE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4365DFF6" w14:textId="77777777">
            <w:pPr>
              <w:pStyle w:val="Tab1FirstColGras"/>
              <w:rPr>
                <w:lang w:val="fr-FR"/>
              </w:rPr>
            </w:pPr>
            <w:r>
              <w:rPr>
                <w:lang w:val="fr-FR"/>
              </w:rPr>
              <w:t>Conglomérats industriels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64DAE3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D21699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65DDB2FB" w14:textId="77777777">
            <w:pPr>
              <w:pStyle w:val="Tab1MiddleColGras"/>
              <w:rPr>
                <w:lang w:val="fr-FR"/>
              </w:rPr>
            </w:pPr>
            <w:r>
              <w:rPr>
                <w:lang w:val="fr-FR"/>
              </w:rPr>
              <w:t>5 846 022,30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5282632" w14:textId="77777777">
            <w:pPr>
              <w:pStyle w:val="Tab1LastColGras"/>
              <w:rPr>
                <w:lang w:val="fr-FR"/>
              </w:rPr>
            </w:pPr>
            <w:r>
              <w:rPr>
                <w:lang w:val="fr-FR"/>
              </w:rPr>
              <w:t>4,34</w:t>
            </w:r>
          </w:p>
        </w:tc>
      </w:tr>
      <w:tr w14:paraId="6D39175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D2C730A" w14:textId="77777777">
            <w:pPr>
              <w:pStyle w:val="Tab3FirstColNonGras"/>
              <w:rPr>
                <w:lang w:val="fr-FR"/>
              </w:rPr>
            </w:pPr>
            <w:r>
              <w:rPr>
                <w:lang w:val="fr-FR"/>
              </w:rPr>
              <w:t>RHEINMETALL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D462ED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8807ADF" w14:textId="77777777">
            <w:pPr>
              <w:pStyle w:val="Tab3MiddleColNonGras"/>
              <w:rPr>
                <w:lang w:val="fr-FR"/>
              </w:rPr>
            </w:pPr>
            <w:r>
              <w:rPr>
                <w:lang w:val="fr-FR"/>
              </w:rPr>
              <w:t>1 472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3F6ABC1" w14:textId="77777777">
            <w:pPr>
              <w:pStyle w:val="Tab3MiddleColNonGras"/>
              <w:rPr>
                <w:lang w:val="fr-FR"/>
              </w:rPr>
            </w:pPr>
            <w:r>
              <w:rPr>
                <w:lang w:val="fr-FR"/>
              </w:rPr>
              <w:t>2 179 296,00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27F6EF" w14:textId="77777777">
            <w:pPr>
              <w:pStyle w:val="Tab3LastColNonGras"/>
              <w:rPr>
                <w:lang w:val="fr-FR"/>
              </w:rPr>
            </w:pPr>
            <w:r>
              <w:rPr>
                <w:lang w:val="fr-FR"/>
              </w:rPr>
              <w:t>1,62</w:t>
            </w:r>
          </w:p>
        </w:tc>
      </w:tr>
      <w:tr w14:paraId="6EE5CDD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2419A15" w14:textId="77777777">
            <w:pPr>
              <w:pStyle w:val="Tab3FirstColNonGras"/>
              <w:rPr>
                <w:lang w:val="fr-FR"/>
              </w:rPr>
            </w:pPr>
            <w:r>
              <w:rPr>
                <w:lang w:val="fr-FR"/>
              </w:rPr>
              <w:t>SIEMENS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9C0EF1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9A05E68" w14:textId="77777777">
            <w:pPr>
              <w:pStyle w:val="Tab3MiddleColNonGras"/>
              <w:rPr>
                <w:lang w:val="fr-FR"/>
              </w:rPr>
            </w:pPr>
            <w:r>
              <w:rPr>
                <w:lang w:val="fr-FR"/>
              </w:rPr>
              <w:t>16 061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8527F98" w14:textId="77777777">
            <w:pPr>
              <w:pStyle w:val="Tab3MiddleColNonGras"/>
              <w:rPr>
                <w:lang w:val="fr-FR"/>
              </w:rPr>
            </w:pPr>
            <w:r>
              <w:rPr>
                <w:lang w:val="fr-FR"/>
              </w:rPr>
              <w:t>3 666 726,30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FF5AC74" w14:textId="77777777">
            <w:pPr>
              <w:pStyle w:val="Tab3LastColNonGras"/>
              <w:rPr>
                <w:lang w:val="fr-FR"/>
              </w:rPr>
            </w:pPr>
            <w:r>
              <w:rPr>
                <w:lang w:val="fr-FR"/>
              </w:rPr>
              <w:t>2,72</w:t>
            </w:r>
          </w:p>
        </w:tc>
      </w:tr>
      <w:tr w14:paraId="066D7EC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1174419" w14:textId="77777777">
            <w:pPr>
              <w:pStyle w:val="Tab1FirstColGras"/>
              <w:rPr>
                <w:lang w:val="fr-FR"/>
              </w:rPr>
            </w:pPr>
            <w:r>
              <w:rPr>
                <w:lang w:val="fr-FR"/>
              </w:rPr>
              <w:t>Construction et ingénierie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49C182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2358267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7C806B0" w14:textId="77777777">
            <w:pPr>
              <w:pStyle w:val="Tab1MiddleColGras"/>
              <w:rPr>
                <w:lang w:val="fr-FR"/>
              </w:rPr>
            </w:pPr>
            <w:r>
              <w:rPr>
                <w:lang w:val="fr-FR"/>
              </w:rPr>
              <w:t>1 510 817,44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FB5398C" w14:textId="77777777">
            <w:pPr>
              <w:pStyle w:val="Tab1LastColGras"/>
              <w:rPr>
                <w:lang w:val="fr-FR"/>
              </w:rPr>
            </w:pPr>
            <w:r>
              <w:rPr>
                <w:lang w:val="fr-FR"/>
              </w:rPr>
              <w:t>1,12</w:t>
            </w:r>
          </w:p>
        </w:tc>
      </w:tr>
      <w:tr w14:paraId="489054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1A4BC95" w14:textId="77777777">
            <w:pPr>
              <w:pStyle w:val="Tab3FirstColNonGras"/>
              <w:rPr>
                <w:lang w:val="fr-FR"/>
              </w:rPr>
            </w:pPr>
            <w:r>
              <w:rPr>
                <w:lang w:val="fr-FR"/>
              </w:rPr>
              <w:t>TECHNIP ENERGIES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17E36D6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AE8067F" w14:textId="77777777">
            <w:pPr>
              <w:pStyle w:val="Tab3MiddleColNonGras"/>
              <w:rPr>
                <w:lang w:val="fr-FR"/>
              </w:rPr>
            </w:pPr>
            <w:r>
              <w:rPr>
                <w:lang w:val="fr-FR"/>
              </w:rPr>
              <w:t>44 858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24DEAF7" w14:textId="77777777">
            <w:pPr>
              <w:pStyle w:val="Tab3MiddleColNonGras"/>
              <w:rPr>
                <w:lang w:val="fr-FR"/>
              </w:rPr>
            </w:pPr>
            <w:r>
              <w:rPr>
                <w:lang w:val="fr-FR"/>
              </w:rPr>
              <w:t>1 510 817,44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23BBB62" w14:textId="77777777">
            <w:pPr>
              <w:pStyle w:val="Tab3LastColNonGras"/>
              <w:rPr>
                <w:lang w:val="fr-FR"/>
              </w:rPr>
            </w:pPr>
            <w:r>
              <w:rPr>
                <w:lang w:val="fr-FR"/>
              </w:rPr>
              <w:t>1,12</w:t>
            </w:r>
          </w:p>
        </w:tc>
      </w:tr>
      <w:tr w14:paraId="7C22003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3FA2E50" w14:textId="77777777">
            <w:pPr>
              <w:pStyle w:val="Tab1FirstColGras"/>
              <w:rPr>
                <w:lang w:val="fr-FR"/>
              </w:rPr>
            </w:pPr>
            <w:r>
              <w:rPr>
                <w:lang w:val="fr-FR"/>
              </w:rPr>
              <w:t>Distribution spécialisée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0FCFA1C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2B7F478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CE720BD" w14:textId="77777777">
            <w:pPr>
              <w:pStyle w:val="Tab1MiddleColGras"/>
              <w:rPr>
                <w:lang w:val="fr-FR"/>
              </w:rPr>
            </w:pPr>
            <w:r>
              <w:rPr>
                <w:lang w:val="fr-FR"/>
              </w:rPr>
              <w:t>2 181 286,00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DFDCAF" w14:textId="77777777">
            <w:pPr>
              <w:pStyle w:val="Tab1LastColGras"/>
              <w:rPr>
                <w:lang w:val="fr-FR"/>
              </w:rPr>
            </w:pPr>
            <w:r>
              <w:rPr>
                <w:lang w:val="fr-FR"/>
              </w:rPr>
              <w:t>1,62</w:t>
            </w:r>
          </w:p>
        </w:tc>
      </w:tr>
      <w:tr w14:paraId="654512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F6FF5C2" w14:textId="77777777">
            <w:pPr>
              <w:pStyle w:val="Tab3FirstColNonGras"/>
              <w:rPr>
                <w:lang w:val="fr-FR"/>
              </w:rPr>
            </w:pPr>
            <w:r>
              <w:rPr>
                <w:lang w:val="fr-FR"/>
              </w:rPr>
              <w:t>INDUSTRIA DE DISENO TEXTIL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533E5F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30A5AC5" w14:textId="77777777">
            <w:pPr>
              <w:pStyle w:val="Tab3MiddleColNonGras"/>
              <w:rPr>
                <w:lang w:val="fr-FR"/>
              </w:rPr>
            </w:pPr>
            <w:r>
              <w:rPr>
                <w:lang w:val="fr-FR"/>
              </w:rPr>
              <w:t>45 208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F49252F" w14:textId="77777777">
            <w:pPr>
              <w:pStyle w:val="Tab3MiddleColNonGras"/>
              <w:rPr>
                <w:lang w:val="fr-FR"/>
              </w:rPr>
            </w:pPr>
            <w:r>
              <w:rPr>
                <w:lang w:val="fr-FR"/>
              </w:rPr>
              <w:t>2 181 286,00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4247262" w14:textId="77777777">
            <w:pPr>
              <w:pStyle w:val="Tab3LastColNonGras"/>
              <w:rPr>
                <w:lang w:val="fr-FR"/>
              </w:rPr>
            </w:pPr>
            <w:r>
              <w:rPr>
                <w:lang w:val="fr-FR"/>
              </w:rPr>
              <w:t>1,62</w:t>
            </w:r>
          </w:p>
        </w:tc>
      </w:tr>
      <w:tr w14:paraId="1CCABE6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25E7D1ED" w14:textId="77777777">
            <w:pPr>
              <w:pStyle w:val="Tab1FirstColGras"/>
              <w:rPr>
                <w:lang w:val="fr-FR"/>
              </w:rPr>
            </w:pPr>
            <w:r>
              <w:rPr>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496D301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7CDB992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F8F7E75" w14:textId="77777777">
            <w:pPr>
              <w:pStyle w:val="Tab1MiddleColGras"/>
              <w:rPr>
                <w:lang w:val="fr-FR"/>
              </w:rPr>
            </w:pPr>
            <w:r>
              <w:rPr>
                <w:lang w:val="fr-FR"/>
              </w:rPr>
              <w:t>914 040,97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EF309C7" w14:textId="77777777">
            <w:pPr>
              <w:pStyle w:val="Tab1LastColGras"/>
              <w:rPr>
                <w:lang w:val="fr-FR"/>
              </w:rPr>
            </w:pPr>
            <w:r>
              <w:rPr>
                <w:lang w:val="fr-FR"/>
              </w:rPr>
              <w:t>0,68</w:t>
            </w:r>
          </w:p>
        </w:tc>
      </w:tr>
      <w:tr w14:paraId="405A0C0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8F76E94" w14:textId="77777777">
            <w:pPr>
              <w:pStyle w:val="Tab3FirstColNonGras"/>
              <w:rPr>
                <w:lang w:val="fr-FR"/>
              </w:rPr>
            </w:pPr>
            <w:r>
              <w:rPr>
                <w:lang w:val="fr-FR"/>
              </w:rPr>
              <w:t>ENEL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759F29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0BC67FF" w14:textId="77777777">
            <w:pPr>
              <w:pStyle w:val="Tab3MiddleColNonGras"/>
              <w:rPr>
                <w:lang w:val="fr-FR"/>
              </w:rPr>
            </w:pPr>
            <w:r>
              <w:rPr>
                <w:lang w:val="fr-FR"/>
              </w:rPr>
              <w:t>102 609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6EE4CA6" w14:textId="77777777">
            <w:pPr>
              <w:pStyle w:val="Tab3MiddleColNonGras"/>
              <w:rPr>
                <w:lang w:val="fr-FR"/>
              </w:rPr>
            </w:pPr>
            <w:r>
              <w:rPr>
                <w:lang w:val="fr-FR"/>
              </w:rPr>
              <w:t>914 040,97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EFF39D3" w14:textId="77777777">
            <w:pPr>
              <w:pStyle w:val="Tab3LastColNonGras"/>
              <w:rPr>
                <w:lang w:val="fr-FR"/>
              </w:rPr>
            </w:pPr>
            <w:r>
              <w:rPr>
                <w:lang w:val="fr-FR"/>
              </w:rPr>
              <w:t>0,68</w:t>
            </w:r>
          </w:p>
        </w:tc>
      </w:tr>
      <w:tr w14:paraId="5AD2548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598B2641" w14:textId="77777777">
            <w:pPr>
              <w:pStyle w:val="Tab1FirstColGras"/>
              <w:rPr>
                <w:lang w:val="fr-FR"/>
              </w:rPr>
            </w:pPr>
            <w:r>
              <w:rPr>
                <w:lang w:val="fr-FR"/>
              </w:rPr>
              <w:t>Equipement et services pour l'énergie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4A4765A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014846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E2916A0" w14:textId="77777777">
            <w:pPr>
              <w:pStyle w:val="Tab1MiddleColGras"/>
              <w:rPr>
                <w:lang w:val="fr-FR"/>
              </w:rPr>
            </w:pPr>
            <w:r>
              <w:rPr>
                <w:lang w:val="fr-FR"/>
              </w:rPr>
              <w:t>1 106 896,59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955C77A" w14:textId="77777777">
            <w:pPr>
              <w:pStyle w:val="Tab1LastColGras"/>
              <w:rPr>
                <w:lang w:val="fr-FR"/>
              </w:rPr>
            </w:pPr>
            <w:r>
              <w:rPr>
                <w:lang w:val="fr-FR"/>
              </w:rPr>
              <w:t>0,82</w:t>
            </w:r>
          </w:p>
        </w:tc>
      </w:tr>
      <w:tr w14:paraId="37B30E8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200DA1D" w14:textId="77777777">
            <w:pPr>
              <w:pStyle w:val="Tab3FirstColNonGras"/>
              <w:rPr>
                <w:lang w:val="fr-FR"/>
              </w:rPr>
            </w:pPr>
            <w:r>
              <w:rPr>
                <w:lang w:val="fr-FR"/>
              </w:rPr>
              <w:t>SUBSEA 7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5BC710A" w14:textId="77777777">
            <w:pPr>
              <w:pStyle w:val="Tab1MiddleColNonGrasCentre"/>
              <w:rPr>
                <w:lang w:val="fr-FR"/>
              </w:rPr>
            </w:pPr>
            <w:r>
              <w:rPr>
                <w:lang w:val="fr-FR"/>
              </w:rP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94952B1" w14:textId="77777777">
            <w:pPr>
              <w:pStyle w:val="Tab3MiddleColNonGras"/>
              <w:rPr>
                <w:lang w:val="fr-FR"/>
              </w:rPr>
            </w:pPr>
            <w:r>
              <w:rPr>
                <w:lang w:val="fr-FR"/>
              </w:rPr>
              <w:t>66 584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CF623C4" w14:textId="77777777">
            <w:pPr>
              <w:pStyle w:val="Tab3MiddleColNonGras"/>
              <w:rPr>
                <w:lang w:val="fr-FR"/>
              </w:rPr>
            </w:pPr>
            <w:r>
              <w:rPr>
                <w:lang w:val="fr-FR"/>
              </w:rPr>
              <w:t>1 106 896,59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9C723BF" w14:textId="77777777">
            <w:pPr>
              <w:pStyle w:val="Tab3LastColNonGras"/>
              <w:rPr>
                <w:lang w:val="fr-FR"/>
              </w:rPr>
            </w:pPr>
            <w:r>
              <w:rPr>
                <w:lang w:val="fr-FR"/>
              </w:rPr>
              <w:t>0,82</w:t>
            </w:r>
          </w:p>
        </w:tc>
      </w:tr>
      <w:tr w14:paraId="2276689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B406CF0" w14:textId="77777777">
            <w:pPr>
              <w:pStyle w:val="Tab1FirstColGras"/>
              <w:rPr>
                <w:lang w:val="fr-FR"/>
              </w:rPr>
            </w:pPr>
            <w:r>
              <w:rPr>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1A0199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1603819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F8E4FE0" w14:textId="77777777">
            <w:pPr>
              <w:pStyle w:val="Tab1MiddleColGras"/>
              <w:rPr>
                <w:lang w:val="fr-FR"/>
              </w:rPr>
            </w:pPr>
            <w:r>
              <w:rPr>
                <w:lang w:val="fr-FR"/>
              </w:rPr>
              <w:t>5 496 008,10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19B00B2" w14:textId="77777777">
            <w:pPr>
              <w:pStyle w:val="Tab1LastColGras"/>
              <w:rPr>
                <w:lang w:val="fr-FR"/>
              </w:rPr>
            </w:pPr>
            <w:r>
              <w:rPr>
                <w:lang w:val="fr-FR"/>
              </w:rPr>
              <w:t>4,08</w:t>
            </w:r>
          </w:p>
        </w:tc>
      </w:tr>
      <w:tr w14:paraId="2E5C7D3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397E823" w14:textId="77777777">
            <w:pPr>
              <w:pStyle w:val="Tab3FirstColNonGras"/>
              <w:rPr>
                <w:lang w:val="fr-FR"/>
              </w:rPr>
            </w:pPr>
            <w:r>
              <w:rPr>
                <w:lang w:val="fr-FR"/>
              </w:rPr>
              <w:t>PRYSMIAN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5B15AC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FF4A337" w14:textId="77777777">
            <w:pPr>
              <w:pStyle w:val="Tab3MiddleColNonGras"/>
              <w:rPr>
                <w:lang w:val="fr-FR"/>
              </w:rPr>
            </w:pPr>
            <w:r>
              <w:rPr>
                <w:lang w:val="fr-FR"/>
              </w:rPr>
              <w:t>28 347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72658C9" w14:textId="77777777">
            <w:pPr>
              <w:pStyle w:val="Tab3MiddleColNonGras"/>
              <w:rPr>
                <w:lang w:val="fr-FR"/>
              </w:rPr>
            </w:pPr>
            <w:r>
              <w:rPr>
                <w:lang w:val="fr-FR"/>
              </w:rPr>
              <w:t>2 446 346,10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528EEC3" w14:textId="77777777">
            <w:pPr>
              <w:pStyle w:val="Tab3LastColNonGras"/>
              <w:rPr>
                <w:lang w:val="fr-FR"/>
              </w:rPr>
            </w:pPr>
            <w:r>
              <w:rPr>
                <w:lang w:val="fr-FR"/>
              </w:rPr>
              <w:t>1,82</w:t>
            </w:r>
          </w:p>
        </w:tc>
      </w:tr>
      <w:tr w14:paraId="7CE8E9A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D3C80AC" w14:textId="77777777">
            <w:pPr>
              <w:pStyle w:val="Tab3FirstColNonGras"/>
              <w:rPr>
                <w:lang w:val="fr-FR"/>
              </w:rPr>
            </w:pPr>
            <w:r>
              <w:rPr>
                <w:lang w:val="fr-FR"/>
              </w:rPr>
              <w:t>SCHNEIDER ELECTRIC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5210A3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F91E7F9" w14:textId="77777777">
            <w:pPr>
              <w:pStyle w:val="Tab3MiddleColNonGras"/>
              <w:rPr>
                <w:lang w:val="fr-FR"/>
              </w:rPr>
            </w:pPr>
            <w:r>
              <w:rPr>
                <w:lang w:val="fr-FR"/>
              </w:rPr>
              <w:t>13 202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B7D2F4B" w14:textId="77777777">
            <w:pPr>
              <w:pStyle w:val="Tab3MiddleColNonGras"/>
              <w:rPr>
                <w:lang w:val="fr-FR"/>
              </w:rPr>
            </w:pPr>
            <w:r>
              <w:rPr>
                <w:lang w:val="fr-FR"/>
              </w:rPr>
              <w:t>3 049 662,00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C8C4969" w14:textId="77777777">
            <w:pPr>
              <w:pStyle w:val="Tab3LastColNonGras"/>
              <w:rPr>
                <w:lang w:val="fr-FR"/>
              </w:rPr>
            </w:pPr>
            <w:r>
              <w:rPr>
                <w:lang w:val="fr-FR"/>
              </w:rPr>
              <w:t>2,26</w:t>
            </w:r>
          </w:p>
        </w:tc>
      </w:tr>
      <w:tr w14:paraId="3E1C651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E599C52" w14:textId="77777777">
            <w:pPr>
              <w:pStyle w:val="Tab1FirstColGras"/>
              <w:rPr>
                <w:lang w:val="fr-FR"/>
              </w:rPr>
            </w:pPr>
            <w:r>
              <w:rPr>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1ECE9CA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775D7D19"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589529A2" w14:textId="77777777">
            <w:pPr>
              <w:pStyle w:val="Tab1MiddleColGras"/>
              <w:rPr>
                <w:lang w:val="fr-FR"/>
              </w:rPr>
            </w:pPr>
            <w:r>
              <w:rPr>
                <w:lang w:val="fr-FR"/>
              </w:rPr>
              <w:t>1 114 283,30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D6B07F0" w14:textId="77777777">
            <w:pPr>
              <w:pStyle w:val="Tab1LastColGras"/>
              <w:rPr>
                <w:lang w:val="fr-FR"/>
              </w:rPr>
            </w:pPr>
            <w:r>
              <w:rPr>
                <w:lang w:val="fr-FR"/>
              </w:rPr>
              <w:t>0,83</w:t>
            </w:r>
          </w:p>
        </w:tc>
      </w:tr>
      <w:tr w14:paraId="4618D16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25F1A91" w14:textId="77777777">
            <w:pPr>
              <w:pStyle w:val="Tab3FirstColNonGras"/>
              <w:rPr>
                <w:lang w:val="fr-FR"/>
              </w:rPr>
            </w:pPr>
            <w:r>
              <w:rPr>
                <w:lang w:val="fr-FR"/>
              </w:rPr>
              <w:t>BIOMERIEUX</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58B062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1776845" w14:textId="77777777">
            <w:pPr>
              <w:pStyle w:val="Tab3MiddleColNonGras"/>
              <w:rPr>
                <w:lang w:val="fr-FR"/>
              </w:rPr>
            </w:pPr>
            <w:r>
              <w:rPr>
                <w:lang w:val="fr-FR"/>
              </w:rPr>
              <w:t>10 327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CE80D24" w14:textId="77777777">
            <w:pPr>
              <w:pStyle w:val="Tab3MiddleColNonGras"/>
              <w:rPr>
                <w:lang w:val="fr-FR"/>
              </w:rPr>
            </w:pPr>
            <w:r>
              <w:rPr>
                <w:lang w:val="fr-FR"/>
              </w:rPr>
              <w:t>1 114 283,30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D4CCB1C" w14:textId="77777777">
            <w:pPr>
              <w:pStyle w:val="Tab3LastColNonGras"/>
              <w:rPr>
                <w:lang w:val="fr-FR"/>
              </w:rPr>
            </w:pPr>
            <w:r>
              <w:rPr>
                <w:lang w:val="fr-FR"/>
              </w:rPr>
              <w:t>0,83</w:t>
            </w:r>
          </w:p>
        </w:tc>
      </w:tr>
    </w:tbl>
    <w:p w:rsidR="00D45EAF" w14:paraId="412558C5" w14:textId="77777777">
      <w:pPr>
        <w:sectPr>
          <w:headerReference w:type="default" r:id="rId29"/>
          <w:footerReference w:type="default" r:id="rId30"/>
          <w:pgSz w:w="11900" w:h="16840"/>
          <w:pgMar w:top="2154" w:right="1134" w:bottom="1134" w:left="1134" w:header="400" w:footer="400" w:gutter="0"/>
          <w:cols w:space="720"/>
        </w:sectPr>
      </w:pPr>
    </w:p>
    <w:p w:rsidR="00D45EAF" w14:paraId="50CB51EF" w14:textId="77777777">
      <w:pPr>
        <w:spacing w:line="30" w:lineRule="exact"/>
        <w:rPr>
          <w:sz w:val="3"/>
        </w:rPr>
      </w:pPr>
    </w:p>
    <w:p w:rsidR="00D45EAF" w14:paraId="23132BE5" w14:textId="77777777">
      <w:pPr>
        <w:pStyle w:val="TechnicalBookmark"/>
        <w:rPr>
          <w:lang w:val="fr-FR"/>
        </w:rPr>
      </w:pPr>
      <w:r>
        <w:rPr>
          <w:lang w:val="fr-FR"/>
        </w:rPr>
        <w:fldChar w:fldCharType="begin"/>
      </w:r>
      <w:r>
        <w:rPr>
          <w:lang w:val="fr-FR"/>
        </w:rPr>
        <w:instrText xml:space="preserve"> SET 4F0BB4C0A5270BFDB27095D0367FF947 "" </w:instrText>
      </w:r>
      <w:r>
        <w:rPr>
          <w:lang w:val="fr-FR"/>
        </w:rPr>
        <w:fldChar w:fldCharType="separate"/>
      </w:r>
      <w:bookmarkStart w:id="73" w:name="4F0BB4C0A5270BFDB27095D0367FF947"/>
      <w:bookmarkEnd w:id="73"/>
      <w:r>
        <w:rPr>
          <w:lang w:val="fr-FR"/>
        </w:rPr>
        <w:fldChar w:fldCharType="end"/>
      </w:r>
    </w:p>
    <w:p w:rsidR="00D45EAF" w14:paraId="3187C383" w14:textId="77777777">
      <w:pPr>
        <w:pStyle w:val="H2"/>
        <w:rPr>
          <w:lang w:val="fr-FR"/>
        </w:rPr>
      </w:pPr>
      <w:r>
        <w:rPr>
          <w:lang w:val="fr-FR"/>
        </w:rPr>
        <w:t xml:space="preserve">Inventaire des éléments de bilan </w:t>
      </w:r>
    </w:p>
    <w:p w:rsidR="00D45EAF" w14:paraId="406451D4" w14:textId="77777777">
      <w:pPr>
        <w:pStyle w:val="NoRefToc"/>
        <w:rPr>
          <w:lang w:val="fr-FR"/>
        </w:rPr>
      </w:pPr>
      <w:r>
        <w:rPr>
          <w:lang w:val="fr-FR"/>
        </w:rPr>
        <w:t>Inventaire des éléments de bilan</w:t>
      </w:r>
    </w:p>
    <w:p w:rsidR="00D45EAF" w14:paraId="63A418AA" w14:textId="77777777">
      <w:pPr>
        <w:pStyle w:val="TechnicalBookmark"/>
        <w:rPr>
          <w:lang w:val="fr-FR"/>
        </w:rPr>
      </w:pPr>
      <w:r>
        <w:rPr>
          <w:lang w:val="fr-FR"/>
        </w:rPr>
        <w:fldChar w:fldCharType="begin"/>
      </w:r>
      <w:r>
        <w:rPr>
          <w:lang w:val="fr-FR"/>
        </w:rPr>
        <w:instrText xml:space="preserve"> SET 82AC8FBA9523B452E83E2AB21B319B4C "" </w:instrText>
      </w:r>
      <w:r>
        <w:rPr>
          <w:lang w:val="fr-FR"/>
        </w:rPr>
        <w:fldChar w:fldCharType="separate"/>
      </w:r>
      <w:bookmarkStart w:id="74" w:name="82AC8FBA9523B452E83E2AB21B319B4C"/>
      <w:bookmarkEnd w:id="74"/>
      <w:r>
        <w:rPr>
          <w:lang w:val="fr-FR"/>
        </w:rPr>
        <w:fldChar w:fldCharType="end"/>
      </w:r>
    </w:p>
    <w:p w:rsidR="00D45EAF" w14:paraId="29532C1E"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222315D1"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76D04620"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F1F218D"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856F5AA" w14:textId="77777777">
            <w:pPr>
              <w:pStyle w:val="EnteteTabMiddleColBordure"/>
              <w:spacing w:line="184" w:lineRule="exact"/>
              <w:rPr>
                <w:lang w:val="fr-FR"/>
              </w:rPr>
            </w:pPr>
            <w:r>
              <w:rPr>
                <w:lang w:val="fr-FR"/>
              </w:rPr>
              <w:t>Quantité ou</w:t>
            </w:r>
          </w:p>
          <w:p w:rsidR="00D45EAF" w14:paraId="1B1B53A0"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263E4F0"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4D528D6C" w14:textId="77777777">
            <w:pPr>
              <w:pStyle w:val="EnteteTabLastColBordure"/>
              <w:spacing w:line="184" w:lineRule="exact"/>
              <w:rPr>
                <w:lang w:val="fr-FR"/>
              </w:rPr>
            </w:pPr>
            <w:r>
              <w:rPr>
                <w:lang w:val="fr-FR"/>
              </w:rPr>
              <w:t>% Actif</w:t>
            </w:r>
          </w:p>
          <w:p w:rsidR="00D45EAF" w14:paraId="730857F4" w14:textId="77777777">
            <w:pPr>
              <w:pStyle w:val="EnteteTabLastColBordure"/>
              <w:spacing w:line="184" w:lineRule="exact"/>
              <w:rPr>
                <w:lang w:val="fr-FR"/>
              </w:rPr>
            </w:pPr>
            <w:r>
              <w:rPr>
                <w:lang w:val="fr-FR"/>
              </w:rPr>
              <w:t>Net</w:t>
            </w:r>
          </w:p>
        </w:tc>
      </w:tr>
      <w:tr w14:paraId="6AAB65D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3708B53D" w14:textId="77777777">
            <w:pPr>
              <w:pStyle w:val="Tab1FirstColGras"/>
              <w:rPr>
                <w:lang w:val="fr-FR"/>
              </w:rPr>
            </w:pPr>
            <w:r>
              <w:rPr>
                <w:lang w:val="fr-FR"/>
              </w:rPr>
              <w:t>FPI Industrielles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641DB57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62C8251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343FBC3" w14:textId="77777777">
            <w:pPr>
              <w:pStyle w:val="Tab1MiddleColGras"/>
              <w:rPr>
                <w:lang w:val="fr-FR"/>
              </w:rPr>
            </w:pPr>
            <w:r>
              <w:rPr>
                <w:lang w:val="fr-FR"/>
              </w:rPr>
              <w:t>1 001 810,70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21E2CD9" w14:textId="77777777">
            <w:pPr>
              <w:pStyle w:val="Tab1LastColGras"/>
              <w:rPr>
                <w:lang w:val="fr-FR"/>
              </w:rPr>
            </w:pPr>
            <w:r>
              <w:rPr>
                <w:lang w:val="fr-FR"/>
              </w:rPr>
              <w:t>0,74</w:t>
            </w:r>
          </w:p>
        </w:tc>
      </w:tr>
      <w:tr w14:paraId="1EAA858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C6E96E3" w14:textId="77777777">
            <w:pPr>
              <w:pStyle w:val="Tab3FirstColNonGras"/>
              <w:rPr>
                <w:lang w:val="fr-FR"/>
              </w:rPr>
            </w:pPr>
            <w:r>
              <w:rPr>
                <w:lang w:val="fr-FR"/>
              </w:rPr>
              <w:t>SEGRO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99F5BA1" w14:textId="77777777">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18B0F2D" w14:textId="77777777">
            <w:pPr>
              <w:pStyle w:val="Tab3MiddleColNonGras"/>
              <w:rPr>
                <w:lang w:val="fr-FR"/>
              </w:rPr>
            </w:pPr>
            <w:r>
              <w:rPr>
                <w:lang w:val="fr-FR"/>
              </w:rPr>
              <w:t>122 787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ED1E319" w14:textId="77777777">
            <w:pPr>
              <w:pStyle w:val="Tab3MiddleColNonGras"/>
              <w:rPr>
                <w:lang w:val="fr-FR"/>
              </w:rPr>
            </w:pPr>
            <w:r>
              <w:rPr>
                <w:lang w:val="fr-FR"/>
              </w:rPr>
              <w:t>1 001 810,70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502274C" w14:textId="77777777">
            <w:pPr>
              <w:pStyle w:val="Tab3LastColNonGras"/>
              <w:rPr>
                <w:lang w:val="fr-FR"/>
              </w:rPr>
            </w:pPr>
            <w:r>
              <w:rPr>
                <w:lang w:val="fr-FR"/>
              </w:rPr>
              <w:t>0,74</w:t>
            </w:r>
          </w:p>
        </w:tc>
      </w:tr>
      <w:tr w14:paraId="1286E76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ED12346" w14:textId="77777777">
            <w:pPr>
              <w:pStyle w:val="Tab1FirstColGras"/>
              <w:rPr>
                <w:lang w:val="fr-FR"/>
              </w:rPr>
            </w:pPr>
            <w:r>
              <w:rPr>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0842F3B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B8DAC8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552044C1" w14:textId="77777777">
            <w:pPr>
              <w:pStyle w:val="Tab1MiddleColGras"/>
              <w:rPr>
                <w:lang w:val="fr-FR"/>
              </w:rPr>
            </w:pPr>
            <w:r>
              <w:rPr>
                <w:lang w:val="fr-FR"/>
              </w:rPr>
              <w:t>1 063 580,28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1FA832B" w14:textId="77777777">
            <w:pPr>
              <w:pStyle w:val="Tab1LastColGras"/>
              <w:rPr>
                <w:lang w:val="fr-FR"/>
              </w:rPr>
            </w:pPr>
            <w:r>
              <w:rPr>
                <w:lang w:val="fr-FR"/>
              </w:rPr>
              <w:t>0,79</w:t>
            </w:r>
          </w:p>
        </w:tc>
      </w:tr>
      <w:tr w14:paraId="7DA68FF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C685201" w14:textId="77777777">
            <w:pPr>
              <w:pStyle w:val="Tab3FirstColNonGras"/>
              <w:rPr>
                <w:lang w:val="fr-FR"/>
              </w:rPr>
            </w:pPr>
            <w:r>
              <w:rPr>
                <w:lang w:val="fr-FR"/>
              </w:rPr>
              <w:t>VONOVIA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91EC64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CAA854A" w14:textId="77777777">
            <w:pPr>
              <w:pStyle w:val="Tab3MiddleColNonGras"/>
              <w:rPr>
                <w:lang w:val="fr-FR"/>
              </w:rPr>
            </w:pPr>
            <w:r>
              <w:rPr>
                <w:lang w:val="fr-FR"/>
              </w:rPr>
              <w:t>40 719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4C83163" w14:textId="77777777">
            <w:pPr>
              <w:pStyle w:val="Tab3MiddleColNonGras"/>
              <w:rPr>
                <w:lang w:val="fr-FR"/>
              </w:rPr>
            </w:pPr>
            <w:r>
              <w:rPr>
                <w:lang w:val="fr-FR"/>
              </w:rPr>
              <w:t>1 063 580,28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F1B8413" w14:textId="77777777">
            <w:pPr>
              <w:pStyle w:val="Tab3LastColNonGras"/>
              <w:rPr>
                <w:lang w:val="fr-FR"/>
              </w:rPr>
            </w:pPr>
            <w:r>
              <w:rPr>
                <w:lang w:val="fr-FR"/>
              </w:rPr>
              <w:t>0,79</w:t>
            </w:r>
          </w:p>
        </w:tc>
      </w:tr>
      <w:tr w14:paraId="493380C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9EDC002" w14:textId="77777777">
            <w:pPr>
              <w:pStyle w:val="Tab1FirstColGras"/>
              <w:rPr>
                <w:lang w:val="fr-FR"/>
              </w:rPr>
            </w:pPr>
            <w:r>
              <w:rPr>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0EBFF7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68B36F7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6C8D54B" w14:textId="77777777">
            <w:pPr>
              <w:pStyle w:val="Tab1MiddleColGras"/>
              <w:rPr>
                <w:lang w:val="fr-FR"/>
              </w:rPr>
            </w:pPr>
            <w:r>
              <w:rPr>
                <w:lang w:val="fr-FR"/>
              </w:rPr>
              <w:t>7 654 463,53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1AB71A5" w14:textId="77777777">
            <w:pPr>
              <w:pStyle w:val="Tab1LastColGras"/>
              <w:rPr>
                <w:lang w:val="fr-FR"/>
              </w:rPr>
            </w:pPr>
            <w:r>
              <w:rPr>
                <w:lang w:val="fr-FR"/>
              </w:rPr>
              <w:t>5,69</w:t>
            </w:r>
          </w:p>
        </w:tc>
      </w:tr>
      <w:tr w14:paraId="60CBB9D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7E0818D" w14:textId="77777777">
            <w:pPr>
              <w:pStyle w:val="Tab3FirstColNonGras"/>
              <w:rPr>
                <w:lang w:val="fr-FR"/>
              </w:rPr>
            </w:pPr>
            <w:r>
              <w:rPr>
                <w:lang w:val="fr-FR"/>
              </w:rPr>
              <w:t>AIRBUS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AD6D29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E59D8EC" w14:textId="77777777">
            <w:pPr>
              <w:pStyle w:val="Tab3MiddleColNonGras"/>
              <w:rPr>
                <w:lang w:val="fr-FR"/>
              </w:rPr>
            </w:pPr>
            <w:r>
              <w:rPr>
                <w:lang w:val="fr-FR"/>
              </w:rPr>
              <w:t>14 291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7E3CF6B" w14:textId="77777777">
            <w:pPr>
              <w:pStyle w:val="Tab3MiddleColNonGras"/>
              <w:rPr>
                <w:lang w:val="fr-FR"/>
              </w:rPr>
            </w:pPr>
            <w:r>
              <w:rPr>
                <w:lang w:val="fr-FR"/>
              </w:rPr>
              <w:t>2 921 794,95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99151C" w14:textId="77777777">
            <w:pPr>
              <w:pStyle w:val="Tab3LastColNonGras"/>
              <w:rPr>
                <w:lang w:val="fr-FR"/>
              </w:rPr>
            </w:pPr>
            <w:r>
              <w:rPr>
                <w:lang w:val="fr-FR"/>
              </w:rPr>
              <w:t>2,18</w:t>
            </w:r>
          </w:p>
        </w:tc>
      </w:tr>
      <w:tr w14:paraId="5140C3F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2A4A7A7" w14:textId="77777777">
            <w:pPr>
              <w:pStyle w:val="Tab3FirstColNonGras"/>
              <w:rPr>
                <w:lang w:val="fr-FR"/>
              </w:rPr>
            </w:pPr>
            <w:r>
              <w:rPr>
                <w:lang w:val="fr-FR"/>
              </w:rPr>
              <w:t>LEONARDO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1C0568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AC48755" w14:textId="77777777">
            <w:pPr>
              <w:pStyle w:val="Tab3MiddleColNonGras"/>
              <w:rPr>
                <w:lang w:val="fr-FR"/>
              </w:rPr>
            </w:pPr>
            <w:r>
              <w:rPr>
                <w:lang w:val="fr-FR"/>
              </w:rPr>
              <w:t>50 898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088B63E" w14:textId="77777777">
            <w:pPr>
              <w:pStyle w:val="Tab3MiddleColNonGras"/>
              <w:rPr>
                <w:lang w:val="fr-FR"/>
              </w:rPr>
            </w:pPr>
            <w:r>
              <w:rPr>
                <w:lang w:val="fr-FR"/>
              </w:rPr>
              <w:t>2 387 625,18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7C45013" w14:textId="77777777">
            <w:pPr>
              <w:pStyle w:val="Tab3LastColNonGras"/>
              <w:rPr>
                <w:lang w:val="fr-FR"/>
              </w:rPr>
            </w:pPr>
            <w:r>
              <w:rPr>
                <w:lang w:val="fr-FR"/>
              </w:rPr>
              <w:t>1,77</w:t>
            </w:r>
          </w:p>
        </w:tc>
      </w:tr>
      <w:tr w14:paraId="7F626F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CA9C2A0" w14:textId="77777777">
            <w:pPr>
              <w:pStyle w:val="Tab3FirstColNonGras"/>
              <w:rPr>
                <w:lang w:val="fr-FR"/>
              </w:rPr>
            </w:pPr>
            <w:r>
              <w:rPr>
                <w:lang w:val="fr-FR"/>
              </w:rPr>
              <w:t>SAFRAN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79C584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3F47C8F" w14:textId="77777777">
            <w:pPr>
              <w:pStyle w:val="Tab3MiddleColNonGras"/>
              <w:rPr>
                <w:lang w:val="fr-FR"/>
              </w:rPr>
            </w:pPr>
            <w:r>
              <w:rPr>
                <w:lang w:val="fr-FR"/>
              </w:rPr>
              <w:t>8 078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55B33B7" w14:textId="77777777">
            <w:pPr>
              <w:pStyle w:val="Tab3MiddleColNonGras"/>
              <w:rPr>
                <w:lang w:val="fr-FR"/>
              </w:rPr>
            </w:pPr>
            <w:r>
              <w:rPr>
                <w:lang w:val="fr-FR"/>
              </w:rPr>
              <w:t>2 345 043,40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6DBF568" w14:textId="77777777">
            <w:pPr>
              <w:pStyle w:val="Tab3LastColNonGras"/>
              <w:rPr>
                <w:lang w:val="fr-FR"/>
              </w:rPr>
            </w:pPr>
            <w:r>
              <w:rPr>
                <w:lang w:val="fr-FR"/>
              </w:rPr>
              <w:t>1,74</w:t>
            </w:r>
          </w:p>
        </w:tc>
      </w:tr>
      <w:tr w14:paraId="2DCE345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E595780" w14:textId="77777777">
            <w:pPr>
              <w:pStyle w:val="Tab1FirstColGras"/>
              <w:rPr>
                <w:lang w:val="fr-FR"/>
              </w:rPr>
            </w:pPr>
            <w:r>
              <w:rPr>
                <w:lang w:val="fr-FR"/>
              </w:rPr>
              <w:t>Infrastructure de transports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447EBE9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4D63634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8E47740" w14:textId="77777777">
            <w:pPr>
              <w:pStyle w:val="Tab1MiddleColGras"/>
              <w:rPr>
                <w:lang w:val="fr-FR"/>
              </w:rPr>
            </w:pPr>
            <w:r>
              <w:rPr>
                <w:lang w:val="fr-FR"/>
              </w:rPr>
              <w:t>1 697 190,24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FBFD7FF" w14:textId="77777777">
            <w:pPr>
              <w:pStyle w:val="Tab1LastColGras"/>
              <w:rPr>
                <w:lang w:val="fr-FR"/>
              </w:rPr>
            </w:pPr>
            <w:r>
              <w:rPr>
                <w:lang w:val="fr-FR"/>
              </w:rPr>
              <w:t>1,26</w:t>
            </w:r>
          </w:p>
        </w:tc>
      </w:tr>
      <w:tr w14:paraId="7AA13C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AB9E9CE" w14:textId="77777777">
            <w:pPr>
              <w:pStyle w:val="Tab3FirstColNonGras"/>
              <w:rPr>
                <w:lang w:val="fr-FR"/>
              </w:rPr>
            </w:pPr>
            <w:r>
              <w:rPr>
                <w:lang w:val="fr-FR"/>
              </w:rPr>
              <w:t>AENA SME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94B70A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E2CC6CD" w14:textId="77777777">
            <w:pPr>
              <w:pStyle w:val="Tab3MiddleColNonGras"/>
              <w:rPr>
                <w:lang w:val="fr-FR"/>
              </w:rPr>
            </w:pPr>
            <w:r>
              <w:rPr>
                <w:lang w:val="fr-FR"/>
              </w:rPr>
              <w:t>72 344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6D3790C" w14:textId="77777777">
            <w:pPr>
              <w:pStyle w:val="Tab3MiddleColNonGras"/>
              <w:rPr>
                <w:lang w:val="fr-FR"/>
              </w:rPr>
            </w:pPr>
            <w:r>
              <w:rPr>
                <w:lang w:val="fr-FR"/>
              </w:rPr>
              <w:t>1 697 190,24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9D77B48" w14:textId="77777777">
            <w:pPr>
              <w:pStyle w:val="Tab3LastColNonGras"/>
              <w:rPr>
                <w:lang w:val="fr-FR"/>
              </w:rPr>
            </w:pPr>
            <w:r>
              <w:rPr>
                <w:lang w:val="fr-FR"/>
              </w:rPr>
              <w:t>1,26</w:t>
            </w:r>
          </w:p>
        </w:tc>
      </w:tr>
      <w:tr w14:paraId="648FBBB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1692D97F" w14:textId="77777777">
            <w:pPr>
              <w:pStyle w:val="Tab1FirstColGras"/>
              <w:rPr>
                <w:lang w:val="fr-FR"/>
              </w:rPr>
            </w:pPr>
            <w:r>
              <w:rPr>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1AAEA54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908050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3B52AF8" w14:textId="77777777">
            <w:pPr>
              <w:pStyle w:val="Tab1MiddleColGras"/>
              <w:rPr>
                <w:lang w:val="fr-FR"/>
              </w:rPr>
            </w:pPr>
            <w:r>
              <w:rPr>
                <w:lang w:val="fr-FR"/>
              </w:rPr>
              <w:t>1 005 489,52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83E2EA1" w14:textId="77777777">
            <w:pPr>
              <w:pStyle w:val="Tab1LastColGras"/>
              <w:rPr>
                <w:lang w:val="fr-FR"/>
              </w:rPr>
            </w:pPr>
            <w:r>
              <w:rPr>
                <w:lang w:val="fr-FR"/>
              </w:rPr>
              <w:t>0,75</w:t>
            </w:r>
          </w:p>
        </w:tc>
      </w:tr>
      <w:tr w14:paraId="6061E82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9214487" w14:textId="77777777">
            <w:pPr>
              <w:pStyle w:val="Tab3FirstColNonGras"/>
              <w:rPr>
                <w:lang w:val="fr-FR"/>
              </w:rPr>
            </w:pPr>
            <w:r>
              <w:rPr>
                <w:lang w:val="fr-FR"/>
              </w:rPr>
              <w:t>PANDORA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C4EE236" w14:textId="77777777">
            <w:pPr>
              <w:pStyle w:val="Tab1MiddleColNonGrasCentre"/>
              <w:rPr>
                <w:lang w:val="fr-FR"/>
              </w:rPr>
            </w:pPr>
            <w:r>
              <w:rPr>
                <w:lang w:val="fr-FR"/>
              </w:rP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948EC23" w14:textId="77777777">
            <w:pPr>
              <w:pStyle w:val="Tab3MiddleColNonGras"/>
              <w:rPr>
                <w:lang w:val="fr-FR"/>
              </w:rPr>
            </w:pPr>
            <w:r>
              <w:rPr>
                <w:lang w:val="fr-FR"/>
              </w:rPr>
              <w:t>9 763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D97CF3D" w14:textId="77777777">
            <w:pPr>
              <w:pStyle w:val="Tab3MiddleColNonGras"/>
              <w:rPr>
                <w:lang w:val="fr-FR"/>
              </w:rPr>
            </w:pPr>
            <w:r>
              <w:rPr>
                <w:lang w:val="fr-FR"/>
              </w:rPr>
              <w:t>1 005 489,52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3F60671" w14:textId="77777777">
            <w:pPr>
              <w:pStyle w:val="Tab3LastColNonGras"/>
              <w:rPr>
                <w:lang w:val="fr-FR"/>
              </w:rPr>
            </w:pPr>
            <w:r>
              <w:rPr>
                <w:lang w:val="fr-FR"/>
              </w:rPr>
              <w:t>0,75</w:t>
            </w:r>
          </w:p>
        </w:tc>
      </w:tr>
      <w:tr w14:paraId="6B79861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271313FB" w14:textId="77777777">
            <w:pPr>
              <w:pStyle w:val="Tab1FirstColGras"/>
              <w:rPr>
                <w:lang w:val="fr-FR"/>
              </w:rPr>
            </w:pPr>
            <w:r>
              <w:rPr>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1F23D6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652B761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F5EDF25" w14:textId="77777777">
            <w:pPr>
              <w:pStyle w:val="Tab1MiddleColGras"/>
              <w:rPr>
                <w:lang w:val="fr-FR"/>
              </w:rPr>
            </w:pPr>
            <w:r>
              <w:rPr>
                <w:lang w:val="fr-FR"/>
              </w:rPr>
              <w:t>1 103 007,75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5A37985" w14:textId="77777777">
            <w:pPr>
              <w:pStyle w:val="Tab1LastColGras"/>
              <w:rPr>
                <w:lang w:val="fr-FR"/>
              </w:rPr>
            </w:pPr>
            <w:r>
              <w:rPr>
                <w:lang w:val="fr-FR"/>
              </w:rPr>
              <w:t>0,82</w:t>
            </w:r>
          </w:p>
        </w:tc>
      </w:tr>
      <w:tr w14:paraId="603C26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019B842" w14:textId="77777777">
            <w:pPr>
              <w:pStyle w:val="Tab3FirstColNonGras"/>
              <w:rPr>
                <w:lang w:val="fr-FR"/>
              </w:rPr>
            </w:pPr>
            <w:r>
              <w:rPr>
                <w:lang w:val="fr-FR"/>
              </w:rPr>
              <w:t>ANDRITZ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5BE93B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B35C838" w14:textId="77777777">
            <w:pPr>
              <w:pStyle w:val="Tab3MiddleColNonGras"/>
              <w:rPr>
                <w:lang w:val="fr-FR"/>
              </w:rPr>
            </w:pPr>
            <w:r>
              <w:rPr>
                <w:lang w:val="fr-FR"/>
              </w:rPr>
              <w:t>17 719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94EE609" w14:textId="77777777">
            <w:pPr>
              <w:pStyle w:val="Tab3MiddleColNonGras"/>
              <w:rPr>
                <w:lang w:val="fr-FR"/>
              </w:rPr>
            </w:pPr>
            <w:r>
              <w:rPr>
                <w:lang w:val="fr-FR"/>
              </w:rPr>
              <w:t>1 103 007,75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2DBAB02" w14:textId="77777777">
            <w:pPr>
              <w:pStyle w:val="Tab3LastColNonGras"/>
              <w:rPr>
                <w:lang w:val="fr-FR"/>
              </w:rPr>
            </w:pPr>
            <w:r>
              <w:rPr>
                <w:lang w:val="fr-FR"/>
              </w:rPr>
              <w:t>0,82</w:t>
            </w:r>
          </w:p>
        </w:tc>
      </w:tr>
      <w:tr w14:paraId="14CAB4A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EB0D21C" w14:textId="77777777">
            <w:pPr>
              <w:pStyle w:val="Tab1FirstColGras"/>
              <w:rPr>
                <w:lang w:val="fr-FR"/>
              </w:rPr>
            </w:pPr>
            <w:r>
              <w:rPr>
                <w:lang w:val="fr-FR"/>
              </w:rPr>
              <w:t>Matériaux de construction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6079755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2E970CC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3D21265" w14:textId="77777777">
            <w:pPr>
              <w:pStyle w:val="Tab1MiddleColGras"/>
              <w:rPr>
                <w:lang w:val="fr-FR"/>
              </w:rPr>
            </w:pPr>
            <w:r>
              <w:rPr>
                <w:lang w:val="fr-FR"/>
              </w:rPr>
              <w:t>3 043 981,50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D18A04E" w14:textId="77777777">
            <w:pPr>
              <w:pStyle w:val="Tab1LastColGras"/>
              <w:rPr>
                <w:lang w:val="fr-FR"/>
              </w:rPr>
            </w:pPr>
            <w:r>
              <w:rPr>
                <w:lang w:val="fr-FR"/>
              </w:rPr>
              <w:t>2,26</w:t>
            </w:r>
          </w:p>
        </w:tc>
      </w:tr>
      <w:tr w14:paraId="729C4C4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F81BFEA" w14:textId="77777777">
            <w:pPr>
              <w:pStyle w:val="Tab3FirstColNonGras"/>
              <w:rPr>
                <w:lang w:val="fr-FR"/>
              </w:rPr>
            </w:pPr>
            <w:r>
              <w:rPr>
                <w:lang w:val="fr-FR"/>
              </w:rPr>
              <w:t>HEIDELBERG MATERIALS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FAC4BE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FE892DE" w14:textId="77777777">
            <w:pPr>
              <w:pStyle w:val="Tab3MiddleColNonGras"/>
              <w:rPr>
                <w:lang w:val="fr-FR"/>
              </w:rPr>
            </w:pPr>
            <w:r>
              <w:rPr>
                <w:lang w:val="fr-FR"/>
              </w:rPr>
              <w:t>13 755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8572018" w14:textId="77777777">
            <w:pPr>
              <w:pStyle w:val="Tab3MiddleColNonGras"/>
              <w:rPr>
                <w:lang w:val="fr-FR"/>
              </w:rPr>
            </w:pPr>
            <w:r>
              <w:rPr>
                <w:lang w:val="fr-FR"/>
              </w:rPr>
              <w:t>3 043 981,50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1772392" w14:textId="77777777">
            <w:pPr>
              <w:pStyle w:val="Tab3LastColNonGras"/>
              <w:rPr>
                <w:lang w:val="fr-FR"/>
              </w:rPr>
            </w:pPr>
            <w:r>
              <w:rPr>
                <w:lang w:val="fr-FR"/>
              </w:rPr>
              <w:t>2,26</w:t>
            </w:r>
          </w:p>
        </w:tc>
      </w:tr>
      <w:tr w14:paraId="0667E3C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1269754" w14:textId="77777777">
            <w:pPr>
              <w:pStyle w:val="Tab1FirstColGras"/>
              <w:rPr>
                <w:lang w:val="fr-FR"/>
              </w:rPr>
            </w:pPr>
            <w:r>
              <w:rPr>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0886E6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D00F74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691B5B19" w14:textId="77777777">
            <w:pPr>
              <w:pStyle w:val="Tab1MiddleColGras"/>
              <w:rPr>
                <w:lang w:val="fr-FR"/>
              </w:rPr>
            </w:pPr>
            <w:r>
              <w:rPr>
                <w:lang w:val="fr-FR"/>
              </w:rPr>
              <w:t>1 786 254,60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82B508" w14:textId="77777777">
            <w:pPr>
              <w:pStyle w:val="Tab1LastColGras"/>
              <w:rPr>
                <w:lang w:val="fr-FR"/>
              </w:rPr>
            </w:pPr>
            <w:r>
              <w:rPr>
                <w:lang w:val="fr-FR"/>
              </w:rPr>
              <w:t>1,33</w:t>
            </w:r>
          </w:p>
        </w:tc>
      </w:tr>
      <w:tr w14:paraId="1530FD5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A9A0409" w14:textId="77777777">
            <w:pPr>
              <w:pStyle w:val="Tab3FirstColNonGras"/>
              <w:rPr>
                <w:lang w:val="fr-FR"/>
              </w:rPr>
            </w:pPr>
            <w:r>
              <w:rPr>
                <w:lang w:val="fr-FR"/>
              </w:rPr>
              <w:t>PUBLICIS GROUPE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199B6B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10293F1" w14:textId="77777777">
            <w:pPr>
              <w:pStyle w:val="Tab3MiddleColNonGras"/>
              <w:rPr>
                <w:lang w:val="fr-FR"/>
              </w:rPr>
            </w:pPr>
            <w:r>
              <w:rPr>
                <w:lang w:val="fr-FR"/>
              </w:rPr>
              <w:t>21 270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AF2771E" w14:textId="77777777">
            <w:pPr>
              <w:pStyle w:val="Tab3MiddleColNonGras"/>
              <w:rPr>
                <w:lang w:val="fr-FR"/>
              </w:rPr>
            </w:pPr>
            <w:r>
              <w:rPr>
                <w:lang w:val="fr-FR"/>
              </w:rPr>
              <w:t>1 786 254,60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2D08954" w14:textId="77777777">
            <w:pPr>
              <w:pStyle w:val="Tab3LastColNonGras"/>
              <w:rPr>
                <w:lang w:val="fr-FR"/>
              </w:rPr>
            </w:pPr>
            <w:r>
              <w:rPr>
                <w:lang w:val="fr-FR"/>
              </w:rPr>
              <w:t>1,33</w:t>
            </w:r>
          </w:p>
        </w:tc>
      </w:tr>
      <w:tr w14:paraId="478300F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13729679" w14:textId="77777777">
            <w:pPr>
              <w:pStyle w:val="Tab1FirstColGras"/>
              <w:rPr>
                <w:lang w:val="fr-FR"/>
              </w:rPr>
            </w:pPr>
            <w:r>
              <w:rPr>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E03511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04B7F0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B542F6A" w14:textId="77777777">
            <w:pPr>
              <w:pStyle w:val="Tab1MiddleColGras"/>
              <w:rPr>
                <w:lang w:val="fr-FR"/>
              </w:rPr>
            </w:pPr>
            <w:r>
              <w:rPr>
                <w:lang w:val="fr-FR"/>
              </w:rPr>
              <w:t>3 779 820,32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7ABDE7B" w14:textId="77777777">
            <w:pPr>
              <w:pStyle w:val="Tab1LastColGras"/>
              <w:rPr>
                <w:lang w:val="fr-FR"/>
              </w:rPr>
            </w:pPr>
            <w:r>
              <w:rPr>
                <w:lang w:val="fr-FR"/>
              </w:rPr>
              <w:t>2,81</w:t>
            </w:r>
          </w:p>
        </w:tc>
      </w:tr>
      <w:tr w14:paraId="02F7D95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7C87C8B" w14:textId="77777777">
            <w:pPr>
              <w:pStyle w:val="Tab3FirstColNonGras"/>
              <w:rPr>
                <w:lang w:val="fr-FR"/>
              </w:rPr>
            </w:pPr>
            <w:r>
              <w:rPr>
                <w:lang w:val="fr-FR"/>
              </w:rPr>
              <w:t>ANGLO AMERICAN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15E8330" w14:textId="77777777">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1DBA61A" w14:textId="77777777">
            <w:pPr>
              <w:pStyle w:val="Tab3MiddleColNonGras"/>
              <w:rPr>
                <w:lang w:val="fr-FR"/>
              </w:rPr>
            </w:pPr>
            <w:r>
              <w:rPr>
                <w:lang w:val="fr-FR"/>
              </w:rPr>
              <w:t>50 068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27FE8DF" w14:textId="77777777">
            <w:pPr>
              <w:pStyle w:val="Tab3MiddleColNonGras"/>
              <w:rPr>
                <w:lang w:val="fr-FR"/>
              </w:rPr>
            </w:pPr>
            <w:r>
              <w:rPr>
                <w:lang w:val="fr-FR"/>
              </w:rPr>
              <w:t>1 629 775,28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0157A0B" w14:textId="77777777">
            <w:pPr>
              <w:pStyle w:val="Tab3LastColNonGras"/>
              <w:rPr>
                <w:lang w:val="fr-FR"/>
              </w:rPr>
            </w:pPr>
            <w:r>
              <w:rPr>
                <w:lang w:val="fr-FR"/>
              </w:rPr>
              <w:t>1,21</w:t>
            </w:r>
          </w:p>
        </w:tc>
      </w:tr>
      <w:tr w14:paraId="1F4AA0D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959438E" w14:textId="77777777">
            <w:pPr>
              <w:pStyle w:val="Tab3FirstColNonGras"/>
              <w:rPr>
                <w:lang w:val="fr-FR"/>
              </w:rPr>
            </w:pPr>
            <w:r>
              <w:rPr>
                <w:lang w:val="fr-FR"/>
              </w:rPr>
              <w:t>ARCELORMITTAL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08188D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46B5A07" w14:textId="77777777">
            <w:pPr>
              <w:pStyle w:val="Tab3MiddleColNonGras"/>
              <w:rPr>
                <w:lang w:val="fr-FR"/>
              </w:rPr>
            </w:pPr>
            <w:r>
              <w:rPr>
                <w:lang w:val="fr-FR"/>
              </w:rPr>
              <w:t>57 828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56981C2" w14:textId="77777777">
            <w:pPr>
              <w:pStyle w:val="Tab3MiddleColNonGras"/>
              <w:rPr>
                <w:lang w:val="fr-FR"/>
              </w:rPr>
            </w:pPr>
            <w:r>
              <w:rPr>
                <w:lang w:val="fr-FR"/>
              </w:rPr>
              <w:t>2 150 045,04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BA3A055" w14:textId="77777777">
            <w:pPr>
              <w:pStyle w:val="Tab3LastColNonGras"/>
              <w:rPr>
                <w:lang w:val="fr-FR"/>
              </w:rPr>
            </w:pPr>
            <w:r>
              <w:rPr>
                <w:lang w:val="fr-FR"/>
              </w:rPr>
              <w:t>1,60</w:t>
            </w:r>
          </w:p>
        </w:tc>
      </w:tr>
      <w:tr w14:paraId="1881331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D092848" w14:textId="77777777">
            <w:pPr>
              <w:pStyle w:val="Tab1FirstColGras"/>
              <w:rPr>
                <w:lang w:val="fr-FR"/>
              </w:rPr>
            </w:pPr>
            <w:r>
              <w:rPr>
                <w:lang w:val="fr-FR"/>
              </w:rPr>
              <w:t>Outils et services appliqués aux sciences biologiques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35B134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47FF11F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F61DB2C" w14:textId="77777777">
            <w:pPr>
              <w:pStyle w:val="Tab1MiddleColGras"/>
              <w:rPr>
                <w:lang w:val="fr-FR"/>
              </w:rPr>
            </w:pPr>
            <w:r>
              <w:rPr>
                <w:lang w:val="fr-FR"/>
              </w:rPr>
              <w:t>934 031,00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821ECAC" w14:textId="77777777">
            <w:pPr>
              <w:pStyle w:val="Tab1LastColGras"/>
              <w:rPr>
                <w:lang w:val="fr-FR"/>
              </w:rPr>
            </w:pPr>
            <w:r>
              <w:rPr>
                <w:lang w:val="fr-FR"/>
              </w:rPr>
              <w:t>0,69</w:t>
            </w:r>
          </w:p>
        </w:tc>
      </w:tr>
      <w:tr w14:paraId="5802A76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F92B4F4" w14:textId="77777777">
            <w:pPr>
              <w:pStyle w:val="Tab3FirstColNonGras"/>
              <w:rPr>
                <w:lang w:val="fr-FR"/>
              </w:rPr>
            </w:pPr>
            <w:r>
              <w:rPr>
                <w:lang w:val="fr-FR"/>
              </w:rPr>
              <w:t>QIAGEN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A34D12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74991B3" w14:textId="77777777">
            <w:pPr>
              <w:pStyle w:val="Tab3MiddleColNonGras"/>
              <w:rPr>
                <w:lang w:val="fr-FR"/>
              </w:rPr>
            </w:pPr>
            <w:r>
              <w:rPr>
                <w:lang w:val="fr-FR"/>
              </w:rPr>
              <w:t>22 712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C675E82" w14:textId="77777777">
            <w:pPr>
              <w:pStyle w:val="Tab3MiddleColNonGras"/>
              <w:rPr>
                <w:lang w:val="fr-FR"/>
              </w:rPr>
            </w:pPr>
            <w:r>
              <w:rPr>
                <w:lang w:val="fr-FR"/>
              </w:rPr>
              <w:t>934 031,00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4A1A34D" w14:textId="77777777">
            <w:pPr>
              <w:pStyle w:val="Tab3LastColNonGras"/>
              <w:rPr>
                <w:lang w:val="fr-FR"/>
              </w:rPr>
            </w:pPr>
            <w:r>
              <w:rPr>
                <w:lang w:val="fr-FR"/>
              </w:rPr>
              <w:t>0,69</w:t>
            </w:r>
          </w:p>
        </w:tc>
      </w:tr>
      <w:tr w14:paraId="58D790B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8DCD981" w14:textId="77777777">
            <w:pPr>
              <w:pStyle w:val="Tab1FirstColGras"/>
              <w:rPr>
                <w:lang w:val="fr-FR"/>
              </w:rPr>
            </w:pPr>
            <w:r>
              <w:rPr>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4B9127D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1AB163C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224E9860" w14:textId="77777777">
            <w:pPr>
              <w:pStyle w:val="Tab1MiddleColGras"/>
              <w:rPr>
                <w:lang w:val="fr-FR"/>
              </w:rPr>
            </w:pPr>
            <w:r>
              <w:rPr>
                <w:lang w:val="fr-FR"/>
              </w:rPr>
              <w:t>2 942 763,20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C3859BE" w14:textId="77777777">
            <w:pPr>
              <w:pStyle w:val="Tab1LastColGras"/>
              <w:rPr>
                <w:lang w:val="fr-FR"/>
              </w:rPr>
            </w:pPr>
            <w:r>
              <w:rPr>
                <w:lang w:val="fr-FR"/>
              </w:rPr>
              <w:t>2,19</w:t>
            </w:r>
          </w:p>
        </w:tc>
      </w:tr>
      <w:tr w14:paraId="530B0D1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0D762EB" w14:textId="77777777">
            <w:pPr>
              <w:pStyle w:val="Tab3FirstColNonGras"/>
              <w:rPr>
                <w:lang w:val="fr-FR"/>
              </w:rPr>
            </w:pPr>
            <w:r>
              <w:rPr>
                <w:lang w:val="fr-FR"/>
              </w:rPr>
              <w:t>ENI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1FAB22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9925C43" w14:textId="77777777">
            <w:pPr>
              <w:pStyle w:val="Tab3MiddleColNonGras"/>
              <w:rPr>
                <w:lang w:val="fr-FR"/>
              </w:rPr>
            </w:pPr>
            <w:r>
              <w:rPr>
                <w:lang w:val="fr-FR"/>
              </w:rPr>
              <w:t>34 833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EEA501B" w14:textId="77777777">
            <w:pPr>
              <w:pStyle w:val="Tab3MiddleColNonGras"/>
              <w:rPr>
                <w:lang w:val="fr-FR"/>
              </w:rPr>
            </w:pPr>
            <w:r>
              <w:rPr>
                <w:lang w:val="fr-FR"/>
              </w:rPr>
              <w:t>561 925,96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E0FE683" w14:textId="77777777">
            <w:pPr>
              <w:pStyle w:val="Tab3LastColNonGras"/>
              <w:rPr>
                <w:lang w:val="fr-FR"/>
              </w:rPr>
            </w:pPr>
            <w:r>
              <w:rPr>
                <w:lang w:val="fr-FR"/>
              </w:rPr>
              <w:t>0,42</w:t>
            </w:r>
          </w:p>
        </w:tc>
      </w:tr>
      <w:tr w14:paraId="4AF585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A026C4B" w14:textId="77777777">
            <w:pPr>
              <w:pStyle w:val="Tab3FirstColNonGras"/>
              <w:rPr>
                <w:lang w:val="fr-FR"/>
              </w:rPr>
            </w:pPr>
            <w:r>
              <w:rPr>
                <w:lang w:val="fr-FR"/>
              </w:rPr>
              <w:t>SHELL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A016EE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407B4B0" w14:textId="77777777">
            <w:pPr>
              <w:pStyle w:val="Tab3MiddleColNonGras"/>
              <w:rPr>
                <w:lang w:val="fr-FR"/>
              </w:rPr>
            </w:pPr>
            <w:r>
              <w:rPr>
                <w:lang w:val="fr-FR"/>
              </w:rPr>
              <w:t>51 894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6AB7CA8" w14:textId="77777777">
            <w:pPr>
              <w:pStyle w:val="Tab3MiddleColNonGras"/>
              <w:rPr>
                <w:lang w:val="fr-FR"/>
              </w:rPr>
            </w:pPr>
            <w:r>
              <w:rPr>
                <w:lang w:val="fr-FR"/>
              </w:rPr>
              <w:t>1 653 342,84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BDA2621" w14:textId="77777777">
            <w:pPr>
              <w:pStyle w:val="Tab3LastColNonGras"/>
              <w:rPr>
                <w:lang w:val="fr-FR"/>
              </w:rPr>
            </w:pPr>
            <w:r>
              <w:rPr>
                <w:lang w:val="fr-FR"/>
              </w:rPr>
              <w:t>1,23</w:t>
            </w:r>
          </w:p>
        </w:tc>
      </w:tr>
      <w:tr w14:paraId="1FE323F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80D4EDD" w14:textId="77777777">
            <w:pPr>
              <w:pStyle w:val="Tab3FirstColNonGras"/>
              <w:rPr>
                <w:lang w:val="fr-FR"/>
              </w:rPr>
            </w:pPr>
            <w:r>
              <w:rPr>
                <w:lang w:val="fr-FR"/>
              </w:rPr>
              <w:t>TOTALENERGIES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197561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5CDA596" w14:textId="77777777">
            <w:pPr>
              <w:pStyle w:val="Tab3MiddleColNonGras"/>
              <w:rPr>
                <w:lang w:val="fr-FR"/>
              </w:rPr>
            </w:pPr>
            <w:r>
              <w:rPr>
                <w:lang w:val="fr-FR"/>
              </w:rPr>
              <w:t>12 808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D565C69" w14:textId="77777777">
            <w:pPr>
              <w:pStyle w:val="Tab3MiddleColNonGras"/>
              <w:rPr>
                <w:lang w:val="fr-FR"/>
              </w:rPr>
            </w:pPr>
            <w:r>
              <w:rPr>
                <w:lang w:val="fr-FR"/>
              </w:rPr>
              <w:t>727 494,40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523F7B9" w14:textId="77777777">
            <w:pPr>
              <w:pStyle w:val="Tab3LastColNonGras"/>
              <w:rPr>
                <w:lang w:val="fr-FR"/>
              </w:rPr>
            </w:pPr>
            <w:r>
              <w:rPr>
                <w:lang w:val="fr-FR"/>
              </w:rPr>
              <w:t>0,54</w:t>
            </w:r>
          </w:p>
        </w:tc>
      </w:tr>
      <w:tr w14:paraId="611D909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7E67CB6" w14:textId="77777777">
            <w:pPr>
              <w:pStyle w:val="Tab1FirstColGras"/>
              <w:rPr>
                <w:lang w:val="fr-FR"/>
              </w:rPr>
            </w:pPr>
            <w:r>
              <w:rPr>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104B39B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0F30FE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7B50D1E" w14:textId="77777777">
            <w:pPr>
              <w:pStyle w:val="Tab1MiddleColGras"/>
              <w:rPr>
                <w:lang w:val="fr-FR"/>
              </w:rPr>
            </w:pPr>
            <w:r>
              <w:rPr>
                <w:lang w:val="fr-FR"/>
              </w:rPr>
              <w:t>1 631 452,08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7C524B1" w14:textId="77777777">
            <w:pPr>
              <w:pStyle w:val="Tab1LastColGras"/>
              <w:rPr>
                <w:lang w:val="fr-FR"/>
              </w:rPr>
            </w:pPr>
            <w:r>
              <w:rPr>
                <w:lang w:val="fr-FR"/>
              </w:rPr>
              <w:t>1,21</w:t>
            </w:r>
          </w:p>
        </w:tc>
      </w:tr>
      <w:tr w14:paraId="17F81D5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641A9AE" w14:textId="77777777">
            <w:pPr>
              <w:pStyle w:val="Tab3FirstColNonGras"/>
              <w:rPr>
                <w:lang w:val="fr-FR"/>
              </w:rPr>
            </w:pPr>
            <w:r>
              <w:rPr>
                <w:lang w:val="fr-FR"/>
              </w:rPr>
              <w:t>KERRY GROUP PLC-A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0175F7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BB6173E" w14:textId="77777777">
            <w:pPr>
              <w:pStyle w:val="Tab3MiddleColNonGras"/>
              <w:rPr>
                <w:lang w:val="fr-FR"/>
              </w:rPr>
            </w:pPr>
            <w:r>
              <w:rPr>
                <w:lang w:val="fr-FR"/>
              </w:rPr>
              <w:t>20 104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3A69C83" w14:textId="77777777">
            <w:pPr>
              <w:pStyle w:val="Tab3MiddleColNonGras"/>
              <w:rPr>
                <w:lang w:val="fr-FR"/>
              </w:rPr>
            </w:pPr>
            <w:r>
              <w:rPr>
                <w:lang w:val="fr-FR"/>
              </w:rPr>
              <w:t>1 607 314,80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9CF1225" w14:textId="77777777">
            <w:pPr>
              <w:pStyle w:val="Tab3LastColNonGras"/>
              <w:rPr>
                <w:lang w:val="fr-FR"/>
              </w:rPr>
            </w:pPr>
            <w:r>
              <w:rPr>
                <w:lang w:val="fr-FR"/>
              </w:rPr>
              <w:t>1,19</w:t>
            </w:r>
          </w:p>
        </w:tc>
      </w:tr>
      <w:tr w14:paraId="65820B1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48B3F72" w14:textId="77777777">
            <w:pPr>
              <w:pStyle w:val="Tab3FirstColNonGras"/>
              <w:rPr>
                <w:lang w:val="fr-FR"/>
              </w:rPr>
            </w:pPr>
            <w:r>
              <w:rPr>
                <w:lang w:val="fr-FR"/>
              </w:rPr>
              <w:t>UNILEVER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D0DB6E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22EA87D" w14:textId="77777777">
            <w:pPr>
              <w:pStyle w:val="Tab3MiddleColNonGras"/>
              <w:rPr>
                <w:lang w:val="fr-FR"/>
              </w:rPr>
            </w:pPr>
            <w:r>
              <w:rPr>
                <w:lang w:val="fr-FR"/>
              </w:rPr>
              <w:t>464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302A4D1" w14:textId="77777777">
            <w:pPr>
              <w:pStyle w:val="Tab3MiddleColNonGras"/>
              <w:rPr>
                <w:lang w:val="fr-FR"/>
              </w:rPr>
            </w:pPr>
            <w:r>
              <w:rPr>
                <w:lang w:val="fr-FR"/>
              </w:rPr>
              <w:t>24 137,28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779C4DD" w14:textId="77777777">
            <w:pPr>
              <w:pStyle w:val="Tab3LastColNonGras"/>
              <w:rPr>
                <w:lang w:val="fr-FR"/>
              </w:rPr>
            </w:pPr>
            <w:r>
              <w:rPr>
                <w:lang w:val="fr-FR"/>
              </w:rPr>
              <w:t>0,02</w:t>
            </w:r>
          </w:p>
        </w:tc>
      </w:tr>
      <w:tr w14:paraId="3F44534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48EFF254" w14:textId="77777777">
            <w:pPr>
              <w:pStyle w:val="Tab1FirstColGras"/>
              <w:rPr>
                <w:lang w:val="fr-FR"/>
              </w:rPr>
            </w:pPr>
            <w:r>
              <w:rPr>
                <w:lang w:val="fr-FR"/>
              </w:rPr>
              <w:t>Produits de soins personnels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830683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41AEEC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8483319" w14:textId="77777777">
            <w:pPr>
              <w:pStyle w:val="Tab1MiddleColGras"/>
              <w:rPr>
                <w:lang w:val="fr-FR"/>
              </w:rPr>
            </w:pPr>
            <w:r>
              <w:rPr>
                <w:lang w:val="fr-FR"/>
              </w:rPr>
              <w:t>1 965 929,92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4DD0CE3" w14:textId="77777777">
            <w:pPr>
              <w:pStyle w:val="Tab1LastColGras"/>
              <w:rPr>
                <w:lang w:val="fr-FR"/>
              </w:rPr>
            </w:pPr>
            <w:r>
              <w:rPr>
                <w:lang w:val="fr-FR"/>
              </w:rPr>
              <w:t>1,46</w:t>
            </w:r>
          </w:p>
        </w:tc>
      </w:tr>
      <w:tr w14:paraId="55600D4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B3AC8F1" w14:textId="77777777">
            <w:pPr>
              <w:pStyle w:val="Tab3FirstColNonGras"/>
              <w:rPr>
                <w:lang w:val="fr-FR"/>
              </w:rPr>
            </w:pPr>
            <w:r>
              <w:rPr>
                <w:lang w:val="fr-FR"/>
              </w:rPr>
              <w:t>BEIERSDORF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93BA7B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09DA2A5" w14:textId="77777777">
            <w:pPr>
              <w:pStyle w:val="Tab3MiddleColNonGras"/>
              <w:rPr>
                <w:lang w:val="fr-FR"/>
              </w:rPr>
            </w:pPr>
            <w:r>
              <w:rPr>
                <w:lang w:val="fr-FR"/>
              </w:rPr>
              <w:t>6 632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A757041" w14:textId="77777777">
            <w:pPr>
              <w:pStyle w:val="Tab3MiddleColNonGras"/>
              <w:rPr>
                <w:lang w:val="fr-FR"/>
              </w:rPr>
            </w:pPr>
            <w:r>
              <w:rPr>
                <w:lang w:val="fr-FR"/>
              </w:rPr>
              <w:t>614 521,12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6603F10" w14:textId="77777777">
            <w:pPr>
              <w:pStyle w:val="Tab3LastColNonGras"/>
              <w:rPr>
                <w:lang w:val="fr-FR"/>
              </w:rPr>
            </w:pPr>
            <w:r>
              <w:rPr>
                <w:lang w:val="fr-FR"/>
              </w:rPr>
              <w:t>0,46</w:t>
            </w:r>
          </w:p>
        </w:tc>
      </w:tr>
      <w:tr w14:paraId="2D072E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0EAF732" w14:textId="77777777">
            <w:pPr>
              <w:pStyle w:val="Tab3FirstColNonGras"/>
              <w:rPr>
                <w:lang w:val="fr-FR"/>
              </w:rPr>
            </w:pPr>
            <w:r>
              <w:rPr>
                <w:lang w:val="fr-FR"/>
              </w:rPr>
              <w:t>L'OREAL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11A2A2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3D01713" w14:textId="77777777">
            <w:pPr>
              <w:pStyle w:val="Tab3MiddleColNonGras"/>
              <w:rPr>
                <w:lang w:val="fr-FR"/>
              </w:rPr>
            </w:pPr>
            <w:r>
              <w:rPr>
                <w:lang w:val="fr-FR"/>
              </w:rPr>
              <w:t>3 598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11205DF" w14:textId="77777777">
            <w:pPr>
              <w:pStyle w:val="Tab3MiddleColNonGras"/>
              <w:rPr>
                <w:lang w:val="fr-FR"/>
              </w:rPr>
            </w:pPr>
            <w:r>
              <w:rPr>
                <w:lang w:val="fr-FR"/>
              </w:rPr>
              <w:t>1 351 408,80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B783146" w14:textId="77777777">
            <w:pPr>
              <w:pStyle w:val="Tab3LastColNonGras"/>
              <w:rPr>
                <w:lang w:val="fr-FR"/>
              </w:rPr>
            </w:pPr>
            <w:r>
              <w:rPr>
                <w:lang w:val="fr-FR"/>
              </w:rPr>
              <w:t>1,00</w:t>
            </w:r>
          </w:p>
        </w:tc>
      </w:tr>
      <w:tr w14:paraId="0C06384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793EAE5" w14:textId="77777777">
            <w:pPr>
              <w:pStyle w:val="Tab1FirstColGras"/>
              <w:rPr>
                <w:lang w:val="fr-FR"/>
              </w:rPr>
            </w:pPr>
            <w:r>
              <w:rPr>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50A70CF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3A914E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894C6F3" w14:textId="77777777">
            <w:pPr>
              <w:pStyle w:val="Tab1MiddleColGras"/>
              <w:rPr>
                <w:lang w:val="fr-FR"/>
              </w:rPr>
            </w:pPr>
            <w:r>
              <w:rPr>
                <w:lang w:val="fr-FR"/>
              </w:rPr>
              <w:t>18 065 617,32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EA145F8" w14:textId="77777777">
            <w:pPr>
              <w:pStyle w:val="Tab1LastColGras"/>
              <w:rPr>
                <w:lang w:val="fr-FR"/>
              </w:rPr>
            </w:pPr>
            <w:r>
              <w:rPr>
                <w:lang w:val="fr-FR"/>
              </w:rPr>
              <w:t>13,42</w:t>
            </w:r>
          </w:p>
        </w:tc>
      </w:tr>
      <w:tr w14:paraId="5440CF6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5AAA987" w14:textId="77777777">
            <w:pPr>
              <w:pStyle w:val="Tab3FirstColNonGras"/>
              <w:rPr>
                <w:lang w:val="fr-FR"/>
              </w:rPr>
            </w:pPr>
            <w:r>
              <w:rPr>
                <w:lang w:val="fr-FR"/>
              </w:rPr>
              <w:t>ASTRAZENECA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F368BCA" w14:textId="77777777">
            <w:pPr>
              <w:pStyle w:val="Tab1MiddleColNonGrasCentre"/>
              <w:rPr>
                <w:lang w:val="fr-FR"/>
              </w:rPr>
            </w:pPr>
            <w:r>
              <w:rPr>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A9DA5DD" w14:textId="77777777">
            <w:pPr>
              <w:pStyle w:val="Tab3MiddleColNonGras"/>
              <w:rPr>
                <w:lang w:val="fr-FR"/>
              </w:rPr>
            </w:pPr>
            <w:r>
              <w:rPr>
                <w:lang w:val="fr-FR"/>
              </w:rPr>
              <w:t>33 857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CF0F531" w14:textId="77777777">
            <w:pPr>
              <w:pStyle w:val="Tab3MiddleColNonGras"/>
              <w:rPr>
                <w:lang w:val="fr-FR"/>
              </w:rPr>
            </w:pPr>
            <w:r>
              <w:rPr>
                <w:lang w:val="fr-FR"/>
              </w:rPr>
              <w:t>5 401 812,16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2FB0D79" w14:textId="77777777">
            <w:pPr>
              <w:pStyle w:val="Tab3LastColNonGras"/>
              <w:rPr>
                <w:lang w:val="fr-FR"/>
              </w:rPr>
            </w:pPr>
            <w:r>
              <w:rPr>
                <w:lang w:val="fr-FR"/>
              </w:rPr>
              <w:t>4,02</w:t>
            </w:r>
          </w:p>
        </w:tc>
      </w:tr>
      <w:tr w14:paraId="24CCE70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56139DF" w14:textId="77777777">
            <w:pPr>
              <w:pStyle w:val="Tab3FirstColNonGras"/>
              <w:rPr>
                <w:lang w:val="fr-FR"/>
              </w:rPr>
            </w:pPr>
            <w:r>
              <w:rPr>
                <w:lang w:val="fr-FR"/>
              </w:rPr>
              <w:t>IPSEN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DF5F43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FA75B91" w14:textId="77777777">
            <w:pPr>
              <w:pStyle w:val="Tab3MiddleColNonGras"/>
              <w:rPr>
                <w:lang w:val="fr-FR"/>
              </w:rPr>
            </w:pPr>
            <w:r>
              <w:rPr>
                <w:lang w:val="fr-FR"/>
              </w:rPr>
              <w:t>7 930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270A53D" w14:textId="77777777">
            <w:pPr>
              <w:pStyle w:val="Tab3MiddleColNonGras"/>
              <w:rPr>
                <w:lang w:val="fr-FR"/>
              </w:rPr>
            </w:pPr>
            <w:r>
              <w:rPr>
                <w:lang w:val="fr-FR"/>
              </w:rPr>
              <w:t>985 699,00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67FEDA6" w14:textId="77777777">
            <w:pPr>
              <w:pStyle w:val="Tab3LastColNonGras"/>
              <w:rPr>
                <w:lang w:val="fr-FR"/>
              </w:rPr>
            </w:pPr>
            <w:r>
              <w:rPr>
                <w:lang w:val="fr-FR"/>
              </w:rPr>
              <w:t>0,73</w:t>
            </w:r>
          </w:p>
        </w:tc>
      </w:tr>
      <w:tr w14:paraId="46159FC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3C6C1D7" w14:textId="77777777">
            <w:pPr>
              <w:pStyle w:val="Tab3FirstColNonGras"/>
              <w:rPr>
                <w:lang w:val="fr-FR"/>
              </w:rPr>
            </w:pPr>
            <w:r>
              <w:rPr>
                <w:lang w:val="fr-FR"/>
              </w:rPr>
              <w:t>MERCK KGAA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B0742F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0A0490E" w14:textId="77777777">
            <w:pPr>
              <w:pStyle w:val="Tab3MiddleColNonGras"/>
              <w:rPr>
                <w:lang w:val="fr-FR"/>
              </w:rPr>
            </w:pPr>
            <w:r>
              <w:rPr>
                <w:lang w:val="fr-FR"/>
              </w:rPr>
              <w:t>10 787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01F83B0" w14:textId="77777777">
            <w:pPr>
              <w:pStyle w:val="Tab3MiddleColNonGras"/>
              <w:rPr>
                <w:lang w:val="fr-FR"/>
              </w:rPr>
            </w:pPr>
            <w:r>
              <w:rPr>
                <w:lang w:val="fr-FR"/>
              </w:rPr>
              <w:t>1 251 292,00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40BDC77" w14:textId="77777777">
            <w:pPr>
              <w:pStyle w:val="Tab3LastColNonGras"/>
              <w:rPr>
                <w:lang w:val="fr-FR"/>
              </w:rPr>
            </w:pPr>
            <w:r>
              <w:rPr>
                <w:lang w:val="fr-FR"/>
              </w:rPr>
              <w:t>0,93</w:t>
            </w:r>
          </w:p>
        </w:tc>
      </w:tr>
      <w:tr w14:paraId="466EF7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69FEB10" w14:textId="77777777">
            <w:pPr>
              <w:pStyle w:val="Tab3FirstColNonGras"/>
              <w:rPr>
                <w:lang w:val="fr-FR"/>
              </w:rPr>
            </w:pPr>
            <w:r>
              <w:rPr>
                <w:lang w:val="fr-FR"/>
              </w:rPr>
              <w:t>NOVARTIS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009A71F" w14:textId="77777777">
            <w:pPr>
              <w:pStyle w:val="Tab1MiddleColNonGrasCentre"/>
              <w:rPr>
                <w:lang w:val="fr-FR"/>
              </w:rPr>
            </w:pPr>
            <w:r>
              <w:rPr>
                <w:lang w:val="fr-FR"/>
              </w:rP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D5D0FBB" w14:textId="77777777">
            <w:pPr>
              <w:pStyle w:val="Tab3MiddleColNonGras"/>
              <w:rPr>
                <w:lang w:val="fr-FR"/>
              </w:rPr>
            </w:pPr>
            <w:r>
              <w:rPr>
                <w:lang w:val="fr-FR"/>
              </w:rPr>
              <w:t>19 192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63126A4" w14:textId="77777777">
            <w:pPr>
              <w:pStyle w:val="Tab3MiddleColNonGras"/>
              <w:rPr>
                <w:lang w:val="fr-FR"/>
              </w:rPr>
            </w:pPr>
            <w:r>
              <w:rPr>
                <w:lang w:val="fr-FR"/>
              </w:rPr>
              <w:t>2 151 711,73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6A4416E" w14:textId="77777777">
            <w:pPr>
              <w:pStyle w:val="Tab3LastColNonGras"/>
              <w:rPr>
                <w:lang w:val="fr-FR"/>
              </w:rPr>
            </w:pPr>
            <w:r>
              <w:rPr>
                <w:lang w:val="fr-FR"/>
              </w:rPr>
              <w:t>1,60</w:t>
            </w:r>
          </w:p>
        </w:tc>
      </w:tr>
    </w:tbl>
    <w:p w:rsidR="00D45EAF" w14:paraId="2A0C2CA5" w14:textId="77777777">
      <w:pPr>
        <w:sectPr>
          <w:headerReference w:type="default" r:id="rId31"/>
          <w:footerReference w:type="default" r:id="rId32"/>
          <w:pgSz w:w="11900" w:h="16840"/>
          <w:pgMar w:top="2154" w:right="1134" w:bottom="1134" w:left="1134" w:header="400" w:footer="400" w:gutter="0"/>
          <w:cols w:space="720"/>
        </w:sectPr>
      </w:pPr>
    </w:p>
    <w:p w:rsidR="00D45EAF" w14:paraId="3019867E" w14:textId="77777777">
      <w:pPr>
        <w:spacing w:line="30" w:lineRule="exact"/>
        <w:rPr>
          <w:sz w:val="3"/>
        </w:rPr>
      </w:pPr>
    </w:p>
    <w:p w:rsidR="00D45EAF" w14:paraId="5E494D5D" w14:textId="77777777">
      <w:pPr>
        <w:pStyle w:val="TechnicalBookmark"/>
        <w:rPr>
          <w:lang w:val="fr-FR"/>
        </w:rPr>
      </w:pPr>
      <w:r>
        <w:rPr>
          <w:lang w:val="fr-FR"/>
        </w:rPr>
        <w:fldChar w:fldCharType="begin"/>
      </w:r>
      <w:r>
        <w:rPr>
          <w:lang w:val="fr-FR"/>
        </w:rPr>
        <w:instrText xml:space="preserve"> SET DDF0F202DDCA271930A97833F65B1EBC "" </w:instrText>
      </w:r>
      <w:r>
        <w:rPr>
          <w:lang w:val="fr-FR"/>
        </w:rPr>
        <w:fldChar w:fldCharType="separate"/>
      </w:r>
      <w:bookmarkStart w:id="75" w:name="DDF0F202DDCA271930A97833F65B1EBC"/>
      <w:bookmarkEnd w:id="75"/>
      <w:r>
        <w:rPr>
          <w:lang w:val="fr-FR"/>
        </w:rPr>
        <w:fldChar w:fldCharType="end"/>
      </w:r>
    </w:p>
    <w:p w:rsidR="00D45EAF" w14:paraId="3D29CE77" w14:textId="77777777">
      <w:pPr>
        <w:pStyle w:val="H2"/>
        <w:rPr>
          <w:lang w:val="fr-FR"/>
        </w:rPr>
      </w:pPr>
      <w:r>
        <w:rPr>
          <w:lang w:val="fr-FR"/>
        </w:rPr>
        <w:t xml:space="preserve">Inventaire des éléments de bilan </w:t>
      </w:r>
    </w:p>
    <w:p w:rsidR="00D45EAF" w14:paraId="07E2715E" w14:textId="77777777">
      <w:pPr>
        <w:pStyle w:val="NoRefToc"/>
        <w:rPr>
          <w:lang w:val="fr-FR"/>
        </w:rPr>
      </w:pPr>
      <w:r>
        <w:rPr>
          <w:lang w:val="fr-FR"/>
        </w:rPr>
        <w:t>Inventaire des éléments de bilan</w:t>
      </w:r>
    </w:p>
    <w:p w:rsidR="00D45EAF" w14:paraId="1523D73A" w14:textId="77777777">
      <w:pPr>
        <w:pStyle w:val="TechnicalBookmark"/>
        <w:rPr>
          <w:lang w:val="fr-FR"/>
        </w:rPr>
      </w:pPr>
      <w:r>
        <w:rPr>
          <w:lang w:val="fr-FR"/>
        </w:rPr>
        <w:fldChar w:fldCharType="begin"/>
      </w:r>
      <w:r>
        <w:rPr>
          <w:lang w:val="fr-FR"/>
        </w:rPr>
        <w:instrText xml:space="preserve"> SET 308EC4BBA66266E4F8305276E9270490 "" </w:instrText>
      </w:r>
      <w:r>
        <w:rPr>
          <w:lang w:val="fr-FR"/>
        </w:rPr>
        <w:fldChar w:fldCharType="separate"/>
      </w:r>
      <w:bookmarkStart w:id="76" w:name="308EC4BBA66266E4F8305276E9270490"/>
      <w:bookmarkEnd w:id="76"/>
      <w:r>
        <w:rPr>
          <w:lang w:val="fr-FR"/>
        </w:rPr>
        <w:fldChar w:fldCharType="end"/>
      </w:r>
    </w:p>
    <w:p w:rsidR="00D45EAF" w14:paraId="1B0488C4"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37CB84AE"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17FF7FA0"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FCFEE59"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6F7A247" w14:textId="77777777">
            <w:pPr>
              <w:pStyle w:val="EnteteTabMiddleColBordure"/>
              <w:spacing w:line="184" w:lineRule="exact"/>
              <w:rPr>
                <w:lang w:val="fr-FR"/>
              </w:rPr>
            </w:pPr>
            <w:r>
              <w:rPr>
                <w:lang w:val="fr-FR"/>
              </w:rPr>
              <w:t>Quantité ou</w:t>
            </w:r>
          </w:p>
          <w:p w:rsidR="00D45EAF" w14:paraId="05193E63"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47AFF1B"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6D998FEA" w14:textId="77777777">
            <w:pPr>
              <w:pStyle w:val="EnteteTabLastColBordure"/>
              <w:spacing w:line="184" w:lineRule="exact"/>
              <w:rPr>
                <w:lang w:val="fr-FR"/>
              </w:rPr>
            </w:pPr>
            <w:r>
              <w:rPr>
                <w:lang w:val="fr-FR"/>
              </w:rPr>
              <w:t>% Actif</w:t>
            </w:r>
          </w:p>
          <w:p w:rsidR="00D45EAF" w14:paraId="3732ED6F" w14:textId="77777777">
            <w:pPr>
              <w:pStyle w:val="EnteteTabLastColBordure"/>
              <w:spacing w:line="184" w:lineRule="exact"/>
              <w:rPr>
                <w:lang w:val="fr-FR"/>
              </w:rPr>
            </w:pPr>
            <w:r>
              <w:rPr>
                <w:lang w:val="fr-FR"/>
              </w:rPr>
              <w:t>Net</w:t>
            </w:r>
          </w:p>
        </w:tc>
      </w:tr>
      <w:tr w14:paraId="38E3975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rsidRPr="002F18D5" w14:paraId="15ADDA62" w14:textId="77777777">
            <w:pPr>
              <w:pStyle w:val="Tab3FirstColNonGras"/>
            </w:pPr>
            <w:r w:rsidRPr="002F18D5">
              <w:t>NOVO NORDISK A/S-B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99FACE7" w14:textId="77777777">
            <w:pPr>
              <w:pStyle w:val="Tab1MiddleColNonGrasCentre"/>
              <w:rPr>
                <w:lang w:val="fr-FR"/>
              </w:rPr>
            </w:pPr>
            <w:r>
              <w:rPr>
                <w:lang w:val="fr-FR"/>
              </w:rP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DB908D1" w14:textId="77777777">
            <w:pPr>
              <w:pStyle w:val="Tab3MiddleColNonGras"/>
              <w:rPr>
                <w:lang w:val="fr-FR"/>
              </w:rPr>
            </w:pPr>
            <w:r>
              <w:rPr>
                <w:lang w:val="fr-FR"/>
              </w:rPr>
              <w:t>51 213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E93E6D0" w14:textId="77777777">
            <w:pPr>
              <w:pStyle w:val="Tab3MiddleColNonGras"/>
              <w:rPr>
                <w:lang w:val="fr-FR"/>
              </w:rPr>
            </w:pPr>
            <w:r>
              <w:rPr>
                <w:lang w:val="fr-FR"/>
              </w:rPr>
              <w:t>2 173 674,27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B0A6578" w14:textId="77777777">
            <w:pPr>
              <w:pStyle w:val="Tab3LastColNonGras"/>
              <w:rPr>
                <w:lang w:val="fr-FR"/>
              </w:rPr>
            </w:pPr>
            <w:r>
              <w:rPr>
                <w:lang w:val="fr-FR"/>
              </w:rPr>
              <w:t>1,61</w:t>
            </w:r>
          </w:p>
        </w:tc>
      </w:tr>
      <w:tr w14:paraId="0B41FBF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E32C4C6" w14:textId="77777777">
            <w:pPr>
              <w:pStyle w:val="Tab3FirstColNonGras"/>
              <w:rPr>
                <w:lang w:val="fr-FR"/>
              </w:rPr>
            </w:pPr>
            <w:r>
              <w:rPr>
                <w:lang w:val="fr-FR"/>
              </w:rPr>
              <w:t>SANOFI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CB3885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E816198" w14:textId="77777777">
            <w:pPr>
              <w:pStyle w:val="Tab3MiddleColNonGras"/>
              <w:rPr>
                <w:lang w:val="fr-FR"/>
              </w:rPr>
            </w:pPr>
            <w:r>
              <w:rPr>
                <w:lang w:val="fr-FR"/>
              </w:rPr>
              <w:t>33 141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489D9B6" w14:textId="77777777">
            <w:pPr>
              <w:pStyle w:val="Tab3MiddleColNonGras"/>
              <w:rPr>
                <w:lang w:val="fr-FR"/>
              </w:rPr>
            </w:pPr>
            <w:r>
              <w:rPr>
                <w:lang w:val="fr-FR"/>
              </w:rPr>
              <w:t>2 842 172,16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771FEA0" w14:textId="77777777">
            <w:pPr>
              <w:pStyle w:val="Tab3LastColNonGras"/>
              <w:rPr>
                <w:lang w:val="fr-FR"/>
              </w:rPr>
            </w:pPr>
            <w:r>
              <w:rPr>
                <w:lang w:val="fr-FR"/>
              </w:rPr>
              <w:t>2,11</w:t>
            </w:r>
          </w:p>
        </w:tc>
      </w:tr>
      <w:tr w14:paraId="7E9353D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D6D1E21" w14:textId="77777777">
            <w:pPr>
              <w:pStyle w:val="Tab3FirstColNonGras"/>
              <w:rPr>
                <w:lang w:val="fr-FR"/>
              </w:rPr>
            </w:pPr>
            <w:r>
              <w:rPr>
                <w:lang w:val="fr-FR"/>
              </w:rPr>
              <w:t>UNION CHIMIQUE BELGE/ UCB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E29D68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6186466" w14:textId="77777777">
            <w:pPr>
              <w:pStyle w:val="Tab3MiddleColNonGras"/>
              <w:rPr>
                <w:lang w:val="fr-FR"/>
              </w:rPr>
            </w:pPr>
            <w:r>
              <w:rPr>
                <w:lang w:val="fr-FR"/>
              </w:rPr>
              <w:t>13 552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0D03E9F" w14:textId="77777777">
            <w:pPr>
              <w:pStyle w:val="Tab3MiddleColNonGras"/>
              <w:rPr>
                <w:lang w:val="fr-FR"/>
              </w:rPr>
            </w:pPr>
            <w:r>
              <w:rPr>
                <w:lang w:val="fr-FR"/>
              </w:rPr>
              <w:t>3 259 256,00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FFF41FC" w14:textId="77777777">
            <w:pPr>
              <w:pStyle w:val="Tab3LastColNonGras"/>
              <w:rPr>
                <w:lang w:val="fr-FR"/>
              </w:rPr>
            </w:pPr>
            <w:r>
              <w:rPr>
                <w:lang w:val="fr-FR"/>
              </w:rPr>
              <w:t>2,42</w:t>
            </w:r>
          </w:p>
        </w:tc>
      </w:tr>
      <w:tr w14:paraId="2AF5CAE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5050DBD" w14:textId="77777777">
            <w:pPr>
              <w:pStyle w:val="Tab1FirstColGras"/>
              <w:rPr>
                <w:lang w:val="fr-FR"/>
              </w:rPr>
            </w:pPr>
            <w:r>
              <w:rPr>
                <w:lang w:val="fr-FR"/>
              </w:rPr>
              <w:t>Produits pour l'industrie du bâtiment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5DECFE6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67E7864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81871F2" w14:textId="77777777">
            <w:pPr>
              <w:pStyle w:val="Tab1MiddleColGras"/>
              <w:rPr>
                <w:lang w:val="fr-FR"/>
              </w:rPr>
            </w:pPr>
            <w:r>
              <w:rPr>
                <w:lang w:val="fr-FR"/>
              </w:rPr>
              <w:t>1 988 995,36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CD82450" w14:textId="77777777">
            <w:pPr>
              <w:pStyle w:val="Tab1LastColGras"/>
              <w:rPr>
                <w:lang w:val="fr-FR"/>
              </w:rPr>
            </w:pPr>
            <w:r>
              <w:rPr>
                <w:lang w:val="fr-FR"/>
              </w:rPr>
              <w:t>1,48</w:t>
            </w:r>
          </w:p>
        </w:tc>
      </w:tr>
      <w:tr w14:paraId="6D5F90B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27608D0" w14:textId="77777777">
            <w:pPr>
              <w:pStyle w:val="Tab3FirstColNonGras"/>
              <w:rPr>
                <w:lang w:val="fr-FR"/>
              </w:rPr>
            </w:pPr>
            <w:r>
              <w:rPr>
                <w:lang w:val="fr-FR"/>
              </w:rPr>
              <w:t>COMPAGNIE DE SAINT GOBAIN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53CE7E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C9A8388" w14:textId="77777777">
            <w:pPr>
              <w:pStyle w:val="Tab3MiddleColNonGras"/>
              <w:rPr>
                <w:lang w:val="fr-FR"/>
              </w:rPr>
            </w:pPr>
            <w:r>
              <w:rPr>
                <w:lang w:val="fr-FR"/>
              </w:rPr>
              <w:t>23 144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EB4CBCE" w14:textId="77777777">
            <w:pPr>
              <w:pStyle w:val="Tab3MiddleColNonGras"/>
              <w:rPr>
                <w:lang w:val="fr-FR"/>
              </w:rPr>
            </w:pPr>
            <w:r>
              <w:rPr>
                <w:lang w:val="fr-FR"/>
              </w:rPr>
              <w:t>1 988 995,36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8FB57AE" w14:textId="77777777">
            <w:pPr>
              <w:pStyle w:val="Tab3LastColNonGras"/>
              <w:rPr>
                <w:lang w:val="fr-FR"/>
              </w:rPr>
            </w:pPr>
            <w:r>
              <w:rPr>
                <w:lang w:val="fr-FR"/>
              </w:rPr>
              <w:t>1,48</w:t>
            </w:r>
          </w:p>
        </w:tc>
      </w:tr>
      <w:tr w14:paraId="32A8761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6409D66" w14:textId="77777777">
            <w:pPr>
              <w:pStyle w:val="Tab1FirstColGras"/>
              <w:rPr>
                <w:lang w:val="fr-FR"/>
              </w:rPr>
            </w:pPr>
            <w:r>
              <w:rPr>
                <w:lang w:val="fr-FR"/>
              </w:rPr>
              <w:t>Semi-conducteurs et équipements pour fabrication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7E2F38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8A6231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89E070B" w14:textId="77777777">
            <w:pPr>
              <w:pStyle w:val="Tab1MiddleColGras"/>
              <w:rPr>
                <w:lang w:val="fr-FR"/>
              </w:rPr>
            </w:pPr>
            <w:r>
              <w:rPr>
                <w:lang w:val="fr-FR"/>
              </w:rPr>
              <w:t>8 592 141,72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1812655" w14:textId="77777777">
            <w:pPr>
              <w:pStyle w:val="Tab1LastColGras"/>
              <w:rPr>
                <w:lang w:val="fr-FR"/>
              </w:rPr>
            </w:pPr>
            <w:r>
              <w:rPr>
                <w:lang w:val="fr-FR"/>
              </w:rPr>
              <w:t>6,38</w:t>
            </w:r>
          </w:p>
        </w:tc>
      </w:tr>
      <w:tr w14:paraId="6E8099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3C79A84" w14:textId="77777777">
            <w:pPr>
              <w:pStyle w:val="Tab3FirstColNonGras"/>
              <w:rPr>
                <w:lang w:val="fr-FR"/>
              </w:rPr>
            </w:pPr>
            <w:r>
              <w:rPr>
                <w:lang w:val="fr-FR"/>
              </w:rPr>
              <w:t>ASM INTERNATIONAL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1B7F6FF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02F7A23D" w14:textId="77777777">
            <w:pPr>
              <w:pStyle w:val="Tab3MiddleColNonGras"/>
              <w:rPr>
                <w:lang w:val="fr-FR"/>
              </w:rPr>
            </w:pPr>
            <w:r>
              <w:rPr>
                <w:lang w:val="fr-FR"/>
              </w:rPr>
              <w:t>1 635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117BE85" w14:textId="77777777">
            <w:pPr>
              <w:pStyle w:val="Tab3MiddleColNonGras"/>
              <w:rPr>
                <w:lang w:val="fr-FR"/>
              </w:rPr>
            </w:pPr>
            <w:r>
              <w:rPr>
                <w:lang w:val="fr-FR"/>
              </w:rPr>
              <w:t>775 644,00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6F4F5A5" w14:textId="77777777">
            <w:pPr>
              <w:pStyle w:val="Tab3LastColNonGras"/>
              <w:rPr>
                <w:lang w:val="fr-FR"/>
              </w:rPr>
            </w:pPr>
            <w:r>
              <w:rPr>
                <w:lang w:val="fr-FR"/>
              </w:rPr>
              <w:t>0,58</w:t>
            </w:r>
          </w:p>
        </w:tc>
      </w:tr>
      <w:tr w14:paraId="5A6C6C8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67F46D3" w14:textId="77777777">
            <w:pPr>
              <w:pStyle w:val="Tab3FirstColNonGras"/>
              <w:rPr>
                <w:lang w:val="fr-FR"/>
              </w:rPr>
            </w:pPr>
            <w:r>
              <w:rPr>
                <w:lang w:val="fr-FR"/>
              </w:rPr>
              <w:t>ASML HOLDING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BCD039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30E8F45" w14:textId="77777777">
            <w:pPr>
              <w:pStyle w:val="Tab3MiddleColNonGras"/>
              <w:rPr>
                <w:lang w:val="fr-FR"/>
              </w:rPr>
            </w:pPr>
            <w:r>
              <w:rPr>
                <w:lang w:val="fr-FR"/>
              </w:rPr>
              <w:t>6 639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09B0988" w14:textId="77777777">
            <w:pPr>
              <w:pStyle w:val="Tab3MiddleColNonGras"/>
              <w:rPr>
                <w:lang w:val="fr-FR"/>
              </w:rPr>
            </w:pPr>
            <w:r>
              <w:rPr>
                <w:lang w:val="fr-FR"/>
              </w:rPr>
              <w:t>5 997 672,60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6C97A79" w14:textId="77777777">
            <w:pPr>
              <w:pStyle w:val="Tab3LastColNonGras"/>
              <w:rPr>
                <w:lang w:val="fr-FR"/>
              </w:rPr>
            </w:pPr>
            <w:r>
              <w:rPr>
                <w:lang w:val="fr-FR"/>
              </w:rPr>
              <w:t>4,45</w:t>
            </w:r>
          </w:p>
        </w:tc>
      </w:tr>
      <w:tr w14:paraId="7660F4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C8BE7C3" w14:textId="77777777">
            <w:pPr>
              <w:pStyle w:val="Tab3FirstColNonGras"/>
              <w:rPr>
                <w:lang w:val="fr-FR"/>
              </w:rPr>
            </w:pPr>
            <w:r>
              <w:rPr>
                <w:lang w:val="fr-FR"/>
              </w:rPr>
              <w:t>INFINEON TECHNOLOGIES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E46D53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E6E93B8" w14:textId="77777777">
            <w:pPr>
              <w:pStyle w:val="Tab3MiddleColNonGras"/>
              <w:rPr>
                <w:lang w:val="fr-FR"/>
              </w:rPr>
            </w:pPr>
            <w:r>
              <w:rPr>
                <w:lang w:val="fr-FR"/>
              </w:rPr>
              <w:t>50 064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325D3AE" w14:textId="77777777">
            <w:pPr>
              <w:pStyle w:val="Tab3MiddleColNonGras"/>
              <w:rPr>
                <w:lang w:val="fr-FR"/>
              </w:rPr>
            </w:pPr>
            <w:r>
              <w:rPr>
                <w:lang w:val="fr-FR"/>
              </w:rPr>
              <w:t>1 818 825,12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D36B23F" w14:textId="77777777">
            <w:pPr>
              <w:pStyle w:val="Tab3LastColNonGras"/>
              <w:rPr>
                <w:lang w:val="fr-FR"/>
              </w:rPr>
            </w:pPr>
            <w:r>
              <w:rPr>
                <w:lang w:val="fr-FR"/>
              </w:rPr>
              <w:t>1,35</w:t>
            </w:r>
          </w:p>
        </w:tc>
      </w:tr>
      <w:tr w14:paraId="52A340A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0881606" w14:textId="77777777">
            <w:pPr>
              <w:pStyle w:val="Tab1FirstColGras"/>
              <w:rPr>
                <w:lang w:val="fr-FR"/>
              </w:rPr>
            </w:pPr>
            <w:r>
              <w:rPr>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FC1899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EC7720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46DEFE1" w14:textId="77777777">
            <w:pPr>
              <w:pStyle w:val="Tab1MiddleColGras"/>
              <w:rPr>
                <w:lang w:val="fr-FR"/>
              </w:rPr>
            </w:pPr>
            <w:r>
              <w:rPr>
                <w:lang w:val="fr-FR"/>
              </w:rPr>
              <w:t>4 781 857,34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89837D9" w14:textId="77777777">
            <w:pPr>
              <w:pStyle w:val="Tab1LastColGras"/>
              <w:rPr>
                <w:lang w:val="fr-FR"/>
              </w:rPr>
            </w:pPr>
            <w:r>
              <w:rPr>
                <w:lang w:val="fr-FR"/>
              </w:rPr>
              <w:t>3,55</w:t>
            </w:r>
          </w:p>
        </w:tc>
      </w:tr>
      <w:tr w14:paraId="07EBD67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BF3D85A" w14:textId="77777777">
            <w:pPr>
              <w:pStyle w:val="Tab3FirstColNonGras"/>
              <w:rPr>
                <w:lang w:val="fr-FR"/>
              </w:rPr>
            </w:pPr>
            <w:r>
              <w:rPr>
                <w:lang w:val="fr-FR"/>
              </w:rPr>
              <w:t>E.ON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4BFC97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C9FB83C" w14:textId="77777777">
            <w:pPr>
              <w:pStyle w:val="Tab3MiddleColNonGras"/>
              <w:rPr>
                <w:lang w:val="fr-FR"/>
              </w:rPr>
            </w:pPr>
            <w:r>
              <w:rPr>
                <w:lang w:val="fr-FR"/>
              </w:rPr>
              <w:t>168 762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66BBAE0" w14:textId="77777777">
            <w:pPr>
              <w:pStyle w:val="Tab3MiddleColNonGras"/>
              <w:rPr>
                <w:lang w:val="fr-FR"/>
              </w:rPr>
            </w:pPr>
            <w:r>
              <w:rPr>
                <w:lang w:val="fr-FR"/>
              </w:rPr>
              <w:t>2 590 496,70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DECFE7C" w14:textId="77777777">
            <w:pPr>
              <w:pStyle w:val="Tab3LastColNonGras"/>
              <w:rPr>
                <w:lang w:val="fr-FR"/>
              </w:rPr>
            </w:pPr>
            <w:r>
              <w:rPr>
                <w:lang w:val="fr-FR"/>
              </w:rPr>
              <w:t>1,92</w:t>
            </w:r>
          </w:p>
        </w:tc>
      </w:tr>
      <w:tr w14:paraId="7454B4C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D8F0045" w14:textId="77777777">
            <w:pPr>
              <w:pStyle w:val="Tab3FirstColNonGras"/>
              <w:rPr>
                <w:lang w:val="fr-FR"/>
              </w:rPr>
            </w:pPr>
            <w:r>
              <w:rPr>
                <w:lang w:val="fr-FR"/>
              </w:rPr>
              <w:t>VEOLIA ENVIRONNEMENT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20A58F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204E0EB" w14:textId="77777777">
            <w:pPr>
              <w:pStyle w:val="Tab3MiddleColNonGras"/>
              <w:rPr>
                <w:lang w:val="fr-FR"/>
              </w:rPr>
            </w:pPr>
            <w:r>
              <w:rPr>
                <w:lang w:val="fr-FR"/>
              </w:rPr>
              <w:t>74 816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0354659" w14:textId="77777777">
            <w:pPr>
              <w:pStyle w:val="Tab3MiddleColNonGras"/>
              <w:rPr>
                <w:lang w:val="fr-FR"/>
              </w:rPr>
            </w:pPr>
            <w:r>
              <w:rPr>
                <w:lang w:val="fr-FR"/>
              </w:rPr>
              <w:t>2 191 360,64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6D8C043" w14:textId="77777777">
            <w:pPr>
              <w:pStyle w:val="Tab3LastColNonGras"/>
              <w:rPr>
                <w:lang w:val="fr-FR"/>
              </w:rPr>
            </w:pPr>
            <w:r>
              <w:rPr>
                <w:lang w:val="fr-FR"/>
              </w:rPr>
              <w:t>1,63</w:t>
            </w:r>
          </w:p>
        </w:tc>
      </w:tr>
      <w:tr w14:paraId="4FB488F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0A96DBF" w14:textId="77777777">
            <w:pPr>
              <w:pStyle w:val="Tab1FirstColGras"/>
              <w:rPr>
                <w:lang w:val="fr-FR"/>
              </w:rPr>
            </w:pPr>
            <w:r>
              <w:rPr>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EE41EA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079375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54D3822" w14:textId="77777777">
            <w:pPr>
              <w:pStyle w:val="Tab1MiddleColGras"/>
              <w:rPr>
                <w:lang w:val="fr-FR"/>
              </w:rPr>
            </w:pPr>
            <w:r>
              <w:rPr>
                <w:lang w:val="fr-FR"/>
              </w:rPr>
              <w:t>3 225 043,10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E6F5249" w14:textId="77777777">
            <w:pPr>
              <w:pStyle w:val="Tab1LastColGras"/>
              <w:rPr>
                <w:lang w:val="fr-FR"/>
              </w:rPr>
            </w:pPr>
            <w:r>
              <w:rPr>
                <w:lang w:val="fr-FR"/>
              </w:rPr>
              <w:t>2,40</w:t>
            </w:r>
          </w:p>
        </w:tc>
      </w:tr>
      <w:tr w14:paraId="7C7A2DC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5BF772C0" w14:textId="77777777">
            <w:pPr>
              <w:pStyle w:val="Tab3FirstColNonGras"/>
              <w:rPr>
                <w:lang w:val="fr-FR"/>
              </w:rPr>
            </w:pPr>
            <w:r>
              <w:rPr>
                <w:lang w:val="fr-FR"/>
              </w:rPr>
              <w:t>DEUTSCHE TELEKOM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EFA15B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B206294" w14:textId="77777777">
            <w:pPr>
              <w:pStyle w:val="Tab3MiddleColNonGras"/>
              <w:rPr>
                <w:lang w:val="fr-FR"/>
              </w:rPr>
            </w:pPr>
            <w:r>
              <w:rPr>
                <w:lang w:val="fr-FR"/>
              </w:rPr>
              <w:t>25 585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47291B8" w14:textId="77777777">
            <w:pPr>
              <w:pStyle w:val="Tab3MiddleColNonGras"/>
              <w:rPr>
                <w:lang w:val="fr-FR"/>
              </w:rPr>
            </w:pPr>
            <w:r>
              <w:rPr>
                <w:lang w:val="fr-FR"/>
              </w:rPr>
              <w:t>710 239,60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A4D2465" w14:textId="77777777">
            <w:pPr>
              <w:pStyle w:val="Tab3LastColNonGras"/>
              <w:rPr>
                <w:lang w:val="fr-FR"/>
              </w:rPr>
            </w:pPr>
            <w:r>
              <w:rPr>
                <w:lang w:val="fr-FR"/>
              </w:rPr>
              <w:t>0,53</w:t>
            </w:r>
          </w:p>
        </w:tc>
      </w:tr>
      <w:tr w14:paraId="4BC54C5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63A10B7" w14:textId="77777777">
            <w:pPr>
              <w:pStyle w:val="Tab3FirstColNonGras"/>
              <w:rPr>
                <w:lang w:val="fr-FR"/>
              </w:rPr>
            </w:pPr>
            <w:r>
              <w:rPr>
                <w:lang w:val="fr-FR"/>
              </w:rPr>
              <w:t>KONINKLIJKE KPN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CA020F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61D472D" w14:textId="77777777">
            <w:pPr>
              <w:pStyle w:val="Tab3MiddleColNonGras"/>
              <w:rPr>
                <w:lang w:val="fr-FR"/>
              </w:rPr>
            </w:pPr>
            <w:r>
              <w:rPr>
                <w:lang w:val="fr-FR"/>
              </w:rPr>
              <w:t>638 275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C403999" w14:textId="77777777">
            <w:pPr>
              <w:pStyle w:val="Tab3MiddleColNonGras"/>
              <w:rPr>
                <w:lang w:val="fr-FR"/>
              </w:rPr>
            </w:pPr>
            <w:r>
              <w:rPr>
                <w:lang w:val="fr-FR"/>
              </w:rPr>
              <w:t>2 514 803,50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6EEA1E3" w14:textId="77777777">
            <w:pPr>
              <w:pStyle w:val="Tab3LastColNonGras"/>
              <w:rPr>
                <w:lang w:val="fr-FR"/>
              </w:rPr>
            </w:pPr>
            <w:r>
              <w:rPr>
                <w:lang w:val="fr-FR"/>
              </w:rPr>
              <w:t>1,87</w:t>
            </w:r>
          </w:p>
        </w:tc>
      </w:tr>
      <w:tr w14:paraId="5EE4842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B0DAADF" w14:textId="77777777">
            <w:pPr>
              <w:pStyle w:val="Tab1FirstColGras"/>
              <w:rPr>
                <w:lang w:val="fr-FR"/>
              </w:rPr>
            </w:pPr>
            <w:r>
              <w:rPr>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066118F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6084BA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74AD974" w14:textId="77777777">
            <w:pPr>
              <w:pStyle w:val="Tab1MiddleColGras"/>
              <w:rPr>
                <w:lang w:val="fr-FR"/>
              </w:rPr>
            </w:pPr>
            <w:r>
              <w:rPr>
                <w:lang w:val="fr-FR"/>
              </w:rPr>
              <w:t>4 289 848,11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D84E8D2" w14:textId="77777777">
            <w:pPr>
              <w:pStyle w:val="Tab1LastColGras"/>
              <w:rPr>
                <w:lang w:val="fr-FR"/>
              </w:rPr>
            </w:pPr>
            <w:r>
              <w:rPr>
                <w:lang w:val="fr-FR"/>
              </w:rPr>
              <w:t>3,19</w:t>
            </w:r>
          </w:p>
        </w:tc>
      </w:tr>
      <w:tr w14:paraId="2DC5F83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FAF7B8D" w14:textId="77777777">
            <w:pPr>
              <w:pStyle w:val="Tab3FirstColNonGras"/>
              <w:rPr>
                <w:lang w:val="fr-FR"/>
              </w:rPr>
            </w:pPr>
            <w:r>
              <w:rPr>
                <w:lang w:val="fr-FR"/>
              </w:rPr>
              <w:t>BAWAG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A23BBD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7E93AD6" w14:textId="77777777">
            <w:pPr>
              <w:pStyle w:val="Tab3MiddleColNonGras"/>
              <w:rPr>
                <w:lang w:val="fr-FR"/>
              </w:rPr>
            </w:pPr>
            <w:r>
              <w:rPr>
                <w:lang w:val="fr-FR"/>
              </w:rPr>
              <w:t>14 976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982EB85" w14:textId="77777777">
            <w:pPr>
              <w:pStyle w:val="Tab3MiddleColNonGras"/>
              <w:rPr>
                <w:lang w:val="fr-FR"/>
              </w:rPr>
            </w:pPr>
            <w:r>
              <w:rPr>
                <w:lang w:val="fr-FR"/>
              </w:rPr>
              <w:t>1 728 230,40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E924DF7" w14:textId="77777777">
            <w:pPr>
              <w:pStyle w:val="Tab3LastColNonGras"/>
              <w:rPr>
                <w:lang w:val="fr-FR"/>
              </w:rPr>
            </w:pPr>
            <w:r>
              <w:rPr>
                <w:lang w:val="fr-FR"/>
              </w:rPr>
              <w:t>1,28</w:t>
            </w:r>
          </w:p>
        </w:tc>
      </w:tr>
      <w:tr w14:paraId="13BAA1D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1ED016A5" w14:textId="77777777">
            <w:pPr>
              <w:pStyle w:val="Tab3FirstColNonGras"/>
              <w:rPr>
                <w:lang w:val="fr-FR"/>
              </w:rPr>
            </w:pPr>
            <w:r>
              <w:rPr>
                <w:lang w:val="fr-FR"/>
              </w:rPr>
              <w:t>DEUTSCHE BOERSE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001886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5DB277E" w14:textId="77777777">
            <w:pPr>
              <w:pStyle w:val="Tab3MiddleColNonGras"/>
              <w:rPr>
                <w:lang w:val="fr-FR"/>
              </w:rPr>
            </w:pPr>
            <w:r>
              <w:rPr>
                <w:lang w:val="fr-FR"/>
              </w:rPr>
              <w:t>10 764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0386F694" w14:textId="77777777">
            <w:pPr>
              <w:pStyle w:val="Tab3MiddleColNonGras"/>
              <w:rPr>
                <w:lang w:val="fr-FR"/>
              </w:rPr>
            </w:pPr>
            <w:r>
              <w:rPr>
                <w:lang w:val="fr-FR"/>
              </w:rPr>
              <w:t>2 481 102,00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BAE2B29" w14:textId="77777777">
            <w:pPr>
              <w:pStyle w:val="Tab3LastColNonGras"/>
              <w:rPr>
                <w:lang w:val="fr-FR"/>
              </w:rPr>
            </w:pPr>
            <w:r>
              <w:rPr>
                <w:lang w:val="fr-FR"/>
              </w:rPr>
              <w:t>1,85</w:t>
            </w:r>
          </w:p>
        </w:tc>
      </w:tr>
      <w:tr w14:paraId="04BB9E6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79E02001" w14:textId="77777777">
            <w:pPr>
              <w:pStyle w:val="Tab3FirstColNonGras"/>
              <w:rPr>
                <w:lang w:val="fr-FR"/>
              </w:rPr>
            </w:pPr>
            <w:r>
              <w:rPr>
                <w:lang w:val="fr-FR"/>
              </w:rPr>
              <w:t>PUIG BRANDS SA-B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638B13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7F33F5A" w14:textId="77777777">
            <w:pPr>
              <w:pStyle w:val="Tab3MiddleColNonGras"/>
              <w:rPr>
                <w:lang w:val="fr-FR"/>
              </w:rPr>
            </w:pPr>
            <w:r>
              <w:rPr>
                <w:lang w:val="fr-FR"/>
              </w:rPr>
              <w:t>5 511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9D25E9F" w14:textId="77777777">
            <w:pPr>
              <w:pStyle w:val="Tab3MiddleColNonGras"/>
              <w:rPr>
                <w:lang w:val="fr-FR"/>
              </w:rPr>
            </w:pPr>
            <w:r>
              <w:rPr>
                <w:lang w:val="fr-FR"/>
              </w:rPr>
              <w:t>80 515,71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684EE6E" w14:textId="77777777">
            <w:pPr>
              <w:pStyle w:val="Tab3LastColNonGras"/>
              <w:rPr>
                <w:lang w:val="fr-FR"/>
              </w:rPr>
            </w:pPr>
            <w:r>
              <w:rPr>
                <w:lang w:val="fr-FR"/>
              </w:rPr>
              <w:t>0,06</w:t>
            </w:r>
          </w:p>
        </w:tc>
      </w:tr>
      <w:tr w14:paraId="1A25819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2CB85784" w14:textId="77777777">
            <w:pPr>
              <w:pStyle w:val="Tab1FirstColGras"/>
              <w:rPr>
                <w:lang w:val="fr-FR"/>
              </w:rPr>
            </w:pPr>
            <w:r>
              <w:rPr>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702401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6C6183B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4075A72" w14:textId="77777777">
            <w:pPr>
              <w:pStyle w:val="Tab1MiddleColGras"/>
              <w:rPr>
                <w:lang w:val="fr-FR"/>
              </w:rPr>
            </w:pPr>
            <w:r>
              <w:rPr>
                <w:lang w:val="fr-FR"/>
              </w:rPr>
              <w:t>862 854,80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25CC8F" w14:textId="77777777">
            <w:pPr>
              <w:pStyle w:val="Tab1LastColGras"/>
              <w:rPr>
                <w:lang w:val="fr-FR"/>
              </w:rPr>
            </w:pPr>
            <w:r>
              <w:rPr>
                <w:lang w:val="fr-FR"/>
              </w:rPr>
              <w:t>0,64</w:t>
            </w:r>
          </w:p>
        </w:tc>
      </w:tr>
      <w:tr w14:paraId="44C2A4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BEA1A96" w14:textId="77777777">
            <w:pPr>
              <w:pStyle w:val="Tab3FirstColNonGras"/>
              <w:rPr>
                <w:lang w:val="fr-FR"/>
              </w:rPr>
            </w:pPr>
            <w:r>
              <w:rPr>
                <w:lang w:val="fr-FR"/>
              </w:rPr>
              <w:t>CAPGEMINI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F0AA8F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700AF3F" w14:textId="77777777">
            <w:pPr>
              <w:pStyle w:val="Tab3MiddleColNonGras"/>
              <w:rPr>
                <w:lang w:val="fr-FR"/>
              </w:rPr>
            </w:pPr>
            <w:r>
              <w:rPr>
                <w:lang w:val="fr-FR"/>
              </w:rPr>
              <w:t>6 401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04FE179" w14:textId="77777777">
            <w:pPr>
              <w:pStyle w:val="Tab3MiddleColNonGras"/>
              <w:rPr>
                <w:lang w:val="fr-FR"/>
              </w:rPr>
            </w:pPr>
            <w:r>
              <w:rPr>
                <w:lang w:val="fr-FR"/>
              </w:rPr>
              <w:t>862 854,80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389B3C7" w14:textId="77777777">
            <w:pPr>
              <w:pStyle w:val="Tab3LastColNonGras"/>
              <w:rPr>
                <w:lang w:val="fr-FR"/>
              </w:rPr>
            </w:pPr>
            <w:r>
              <w:rPr>
                <w:lang w:val="fr-FR"/>
              </w:rPr>
              <w:t>0,64</w:t>
            </w:r>
          </w:p>
        </w:tc>
      </w:tr>
      <w:tr w14:paraId="72BBCDE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A2B8A5E" w14:textId="77777777">
            <w:pPr>
              <w:pStyle w:val="Tab1FirstColGras"/>
              <w:rPr>
                <w:lang w:val="fr-FR"/>
              </w:rPr>
            </w:pPr>
            <w:r>
              <w:rPr>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36839F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085E39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2B793714" w14:textId="77777777">
            <w:pPr>
              <w:pStyle w:val="Tab1MiddleColGras"/>
              <w:rPr>
                <w:lang w:val="fr-FR"/>
              </w:rPr>
            </w:pPr>
            <w:r>
              <w:rPr>
                <w:lang w:val="fr-FR"/>
              </w:rPr>
              <w:t>4 116 677,89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442D394" w14:textId="77777777">
            <w:pPr>
              <w:pStyle w:val="Tab1LastColGras"/>
              <w:rPr>
                <w:lang w:val="fr-FR"/>
              </w:rPr>
            </w:pPr>
            <w:r>
              <w:rPr>
                <w:lang w:val="fr-FR"/>
              </w:rPr>
              <w:t>3,06</w:t>
            </w:r>
          </w:p>
        </w:tc>
      </w:tr>
      <w:tr w14:paraId="045836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9D65C07" w14:textId="77777777">
            <w:pPr>
              <w:pStyle w:val="Tab3FirstColNonGras"/>
              <w:rPr>
                <w:lang w:val="fr-FR"/>
              </w:rPr>
            </w:pPr>
            <w:r>
              <w:rPr>
                <w:lang w:val="fr-FR"/>
              </w:rPr>
              <w:t>CIE FINANCIERE RICHEMO-A 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1F953503" w14:textId="77777777">
            <w:pPr>
              <w:pStyle w:val="Tab1MiddleColNonGrasCentre"/>
              <w:rPr>
                <w:lang w:val="fr-FR"/>
              </w:rPr>
            </w:pPr>
            <w:r>
              <w:rPr>
                <w:lang w:val="fr-FR"/>
              </w:rP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A1F7DF8" w14:textId="77777777">
            <w:pPr>
              <w:pStyle w:val="Tab3MiddleColNonGras"/>
              <w:rPr>
                <w:lang w:val="fr-FR"/>
              </w:rPr>
            </w:pPr>
            <w:r>
              <w:rPr>
                <w:lang w:val="fr-FR"/>
              </w:rPr>
              <w:t>12 842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53070AD" w14:textId="77777777">
            <w:pPr>
              <w:pStyle w:val="Tab3MiddleColNonGras"/>
              <w:rPr>
                <w:lang w:val="fr-FR"/>
              </w:rPr>
            </w:pPr>
            <w:r>
              <w:rPr>
                <w:lang w:val="fr-FR"/>
              </w:rPr>
              <w:t>2 346 810,39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E5F9808" w14:textId="77777777">
            <w:pPr>
              <w:pStyle w:val="Tab3LastColNonGras"/>
              <w:rPr>
                <w:lang w:val="fr-FR"/>
              </w:rPr>
            </w:pPr>
            <w:r>
              <w:rPr>
                <w:lang w:val="fr-FR"/>
              </w:rPr>
              <w:t>1,75</w:t>
            </w:r>
          </w:p>
        </w:tc>
      </w:tr>
      <w:tr w14:paraId="01625C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rsidRPr="002F18D5" w14:paraId="471EBE68" w14:textId="77777777">
            <w:pPr>
              <w:pStyle w:val="Tab3FirstColNonGras"/>
              <w:rPr>
                <w:lang w:val="nl-NL"/>
              </w:rPr>
            </w:pPr>
            <w:r w:rsidRPr="002F18D5">
              <w:rPr>
                <w:lang w:val="nl-NL"/>
              </w:rPr>
              <w:t>LVMH MOET HENNESSY LOUIS VUI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17B774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89B6396" w14:textId="77777777">
            <w:pPr>
              <w:pStyle w:val="Tab3MiddleColNonGras"/>
              <w:rPr>
                <w:lang w:val="fr-FR"/>
              </w:rPr>
            </w:pPr>
            <w:r>
              <w:rPr>
                <w:lang w:val="fr-FR"/>
              </w:rPr>
              <w:t>2 785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7C48634E" w14:textId="77777777">
            <w:pPr>
              <w:pStyle w:val="Tab3MiddleColNonGras"/>
              <w:rPr>
                <w:lang w:val="fr-FR"/>
              </w:rPr>
            </w:pPr>
            <w:r>
              <w:rPr>
                <w:lang w:val="fr-FR"/>
              </w:rPr>
              <w:t>1 769 867,50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016AFC9" w14:textId="77777777">
            <w:pPr>
              <w:pStyle w:val="Tab3LastColNonGras"/>
              <w:rPr>
                <w:lang w:val="fr-FR"/>
              </w:rPr>
            </w:pPr>
            <w:r>
              <w:rPr>
                <w:lang w:val="fr-FR"/>
              </w:rPr>
              <w:t>1,31</w:t>
            </w:r>
          </w:p>
        </w:tc>
      </w:tr>
      <w:tr w14:paraId="2F6FB32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35895A12" w14:textId="77777777">
            <w:pPr>
              <w:pStyle w:val="Tab1FirstColGras"/>
              <w:rPr>
                <w:lang w:val="fr-FR"/>
              </w:rPr>
            </w:pPr>
            <w:r>
              <w:rPr>
                <w:lang w:val="fr-FR"/>
              </w:rPr>
              <w:t>Actions et valeurs assimilées non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1513F2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4F04C1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21A45D62" w14:textId="77777777">
            <w:pPr>
              <w:pStyle w:val="Tab1MiddleCol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99F4D92" w14:textId="77777777">
            <w:pPr>
              <w:pStyle w:val="Tab1LastColGras"/>
              <w:rPr>
                <w:lang w:val="fr-FR"/>
              </w:rPr>
            </w:pPr>
            <w:r>
              <w:rPr>
                <w:lang w:val="fr-FR"/>
              </w:rPr>
              <w:t>0,00</w:t>
            </w:r>
          </w:p>
        </w:tc>
      </w:tr>
      <w:tr w14:paraId="044437E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B37D1B3" w14:textId="77777777">
            <w:pPr>
              <w:pStyle w:val="Tab1FirstColGras"/>
              <w:rPr>
                <w:lang w:val="fr-FR"/>
              </w:rPr>
            </w:pPr>
            <w:r>
              <w:rPr>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5774C2A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55B650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E402693" w14:textId="77777777">
            <w:pPr>
              <w:pStyle w:val="Tab1MiddleCol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E148522" w14:textId="77777777">
            <w:pPr>
              <w:pStyle w:val="Tab1LastColGras"/>
              <w:rPr>
                <w:lang w:val="fr-FR"/>
              </w:rPr>
            </w:pPr>
            <w:r>
              <w:rPr>
                <w:lang w:val="fr-FR"/>
              </w:rPr>
              <w:t>0,00</w:t>
            </w:r>
          </w:p>
        </w:tc>
      </w:tr>
      <w:tr w14:paraId="684D10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8207400" w14:textId="77777777">
            <w:pPr>
              <w:pStyle w:val="Tab3FirstColNonGras"/>
              <w:rPr>
                <w:lang w:val="fr-FR"/>
              </w:rPr>
            </w:pPr>
            <w:r>
              <w:rPr>
                <w:lang w:val="fr-FR"/>
              </w:rPr>
              <w:t>ARCELLOR MITTAL RTS 31-12-49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200F05D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B6084F0" w14:textId="77777777">
            <w:pPr>
              <w:pStyle w:val="Tab3MiddleColNonGras"/>
              <w:rPr>
                <w:lang w:val="fr-FR"/>
              </w:rPr>
            </w:pPr>
            <w:r>
              <w:rPr>
                <w:lang w:val="fr-FR"/>
              </w:rPr>
              <w:t>57 828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0D8D7FC" w14:textId="77777777">
            <w:pPr>
              <w:pStyle w:val="Tab3MiddleColNon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9E2AE7E" w14:textId="77777777">
            <w:pPr>
              <w:pStyle w:val="Tab3LastColNonGras"/>
              <w:rPr>
                <w:lang w:val="fr-FR"/>
              </w:rPr>
            </w:pPr>
            <w:r>
              <w:rPr>
                <w:lang w:val="fr-FR"/>
              </w:rPr>
              <w:t>0,00</w:t>
            </w:r>
          </w:p>
        </w:tc>
      </w:tr>
      <w:tr w14:paraId="08DAB0A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F86D009" w14:textId="77777777">
            <w:pPr>
              <w:pStyle w:val="Tab1FirstColGras"/>
              <w:rPr>
                <w:lang w:val="fr-FR"/>
              </w:rPr>
            </w:pPr>
            <w:r>
              <w:rPr>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1E7D2C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58D9FD0"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538DD02" w14:textId="77777777">
            <w:pPr>
              <w:pStyle w:val="Tab1MiddleCol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1836586" w14:textId="77777777">
            <w:pPr>
              <w:pStyle w:val="Tab1LastColGras"/>
              <w:rPr>
                <w:lang w:val="fr-FR"/>
              </w:rPr>
            </w:pPr>
            <w:r>
              <w:rPr>
                <w:lang w:val="fr-FR"/>
              </w:rPr>
              <w:t>0,00</w:t>
            </w:r>
          </w:p>
        </w:tc>
      </w:tr>
      <w:tr w14:paraId="0EBAD9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8B8C55F" w14:textId="77777777">
            <w:pPr>
              <w:pStyle w:val="Tab3FirstColNonGras"/>
              <w:rPr>
                <w:lang w:val="fr-FR"/>
              </w:rPr>
            </w:pPr>
            <w:r>
              <w:rPr>
                <w:lang w:val="fr-FR"/>
              </w:rPr>
              <w:t>SHELL RTS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378B64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8F4FFA1" w14:textId="77777777">
            <w:pPr>
              <w:pStyle w:val="Tab3MiddleColNonGras"/>
              <w:rPr>
                <w:lang w:val="fr-FR"/>
              </w:rPr>
            </w:pPr>
            <w:r>
              <w:rPr>
                <w:lang w:val="fr-FR"/>
              </w:rPr>
              <w:t>75 360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9FFB4DA" w14:textId="77777777">
            <w:pPr>
              <w:pStyle w:val="Tab3MiddleColNon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1CA08A8" w14:textId="77777777">
            <w:pPr>
              <w:pStyle w:val="Tab3LastColNonGras"/>
              <w:rPr>
                <w:lang w:val="fr-FR"/>
              </w:rPr>
            </w:pPr>
            <w:r>
              <w:rPr>
                <w:lang w:val="fr-FR"/>
              </w:rPr>
              <w:t>0,00</w:t>
            </w:r>
          </w:p>
        </w:tc>
      </w:tr>
      <w:tr w14:paraId="4FC11FB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131B7CD" w14:textId="77777777">
            <w:pPr>
              <w:pStyle w:val="Tab3FirstColNonGras"/>
              <w:rPr>
                <w:lang w:val="fr-FR"/>
              </w:rPr>
            </w:pPr>
            <w:r>
              <w:rPr>
                <w:lang w:val="fr-FR"/>
              </w:rPr>
              <w:t>SHELL RTS 31-12-49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B65065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DB133C3" w14:textId="77777777">
            <w:pPr>
              <w:pStyle w:val="Tab3MiddleColNonGras"/>
              <w:rPr>
                <w:lang w:val="fr-FR"/>
              </w:rPr>
            </w:pPr>
            <w:r>
              <w:rPr>
                <w:lang w:val="fr-FR"/>
              </w:rPr>
              <w:t>75 360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21B98DB" w14:textId="77777777">
            <w:pPr>
              <w:pStyle w:val="Tab3MiddleColNon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7C3DB4F" w14:textId="77777777">
            <w:pPr>
              <w:pStyle w:val="Tab3LastColNonGras"/>
              <w:rPr>
                <w:lang w:val="fr-FR"/>
              </w:rPr>
            </w:pPr>
            <w:r>
              <w:rPr>
                <w:lang w:val="fr-FR"/>
              </w:rPr>
              <w:t>0,00</w:t>
            </w:r>
          </w:p>
        </w:tc>
      </w:tr>
      <w:tr w14:paraId="1E915B1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3EE9B9C5" w14:textId="77777777">
            <w:pPr>
              <w:pStyle w:val="Tab1FirstColGras"/>
              <w:rPr>
                <w:lang w:val="fr-FR"/>
              </w:rPr>
            </w:pPr>
            <w:r>
              <w:rPr>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78886B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BA4231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22E4288A" w14:textId="77777777">
            <w:pPr>
              <w:pStyle w:val="Tab1MiddleCol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5F40C87" w14:textId="77777777">
            <w:pPr>
              <w:pStyle w:val="Tab1LastColGras"/>
              <w:rPr>
                <w:lang w:val="fr-FR"/>
              </w:rPr>
            </w:pPr>
            <w:r>
              <w:rPr>
                <w:lang w:val="fr-FR"/>
              </w:rPr>
              <w:t>0,00</w:t>
            </w:r>
          </w:p>
        </w:tc>
      </w:tr>
      <w:tr w14:paraId="16DB8B2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95FE568" w14:textId="77777777">
            <w:pPr>
              <w:pStyle w:val="Tab3FirstColNonGras"/>
              <w:rPr>
                <w:lang w:val="fr-FR"/>
              </w:rPr>
            </w:pPr>
            <w:r>
              <w:rPr>
                <w:lang w:val="fr-FR"/>
              </w:rPr>
              <w:t>UNILEVER RTS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EF0AA2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71BBD502" w14:textId="77777777">
            <w:pPr>
              <w:pStyle w:val="Tab3MiddleColNonGras"/>
              <w:rPr>
                <w:lang w:val="fr-FR"/>
              </w:rPr>
            </w:pPr>
            <w:r>
              <w:rPr>
                <w:lang w:val="fr-FR"/>
              </w:rPr>
              <w:t>45 811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DE794E7" w14:textId="77777777">
            <w:pPr>
              <w:pStyle w:val="Tab3MiddleColNonGras"/>
              <w:rPr>
                <w:lang w:val="fr-FR"/>
              </w:rPr>
            </w:pPr>
            <w:r>
              <w:rPr>
                <w:lang w:val="fr-FR"/>
              </w:rP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8484067" w14:textId="77777777">
            <w:pPr>
              <w:pStyle w:val="Tab3LastColNonGras"/>
              <w:rPr>
                <w:lang w:val="fr-FR"/>
              </w:rPr>
            </w:pPr>
            <w:r>
              <w:rPr>
                <w:lang w:val="fr-FR"/>
              </w:rPr>
              <w:t>0,00</w:t>
            </w:r>
          </w:p>
        </w:tc>
      </w:tr>
      <w:tr w14:paraId="39B273F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F755769"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53A762F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578C4F1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CC3B38C" w14:textId="77777777">
            <w:pPr>
              <w:pStyle w:val="Tab1MiddleColGras"/>
              <w:rPr>
                <w:lang w:val="fr-FR"/>
              </w:rPr>
            </w:pPr>
            <w:r>
              <w:rPr>
                <w:lang w:val="fr-FR"/>
              </w:rPr>
              <w:t>6 837 823,22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ACBDB8D" w14:textId="77777777">
            <w:pPr>
              <w:pStyle w:val="Tab1LastColGras"/>
              <w:rPr>
                <w:lang w:val="fr-FR"/>
              </w:rPr>
            </w:pPr>
            <w:r>
              <w:rPr>
                <w:lang w:val="fr-FR"/>
              </w:rPr>
              <w:t>5,08</w:t>
            </w:r>
          </w:p>
        </w:tc>
      </w:tr>
      <w:tr w14:paraId="03D6163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0E175FA4" w14:textId="77777777">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1BCBDB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0C60219"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74B47E8" w14:textId="77777777">
            <w:pPr>
              <w:pStyle w:val="Tab1MiddleColGras"/>
              <w:rPr>
                <w:lang w:val="fr-FR"/>
              </w:rPr>
            </w:pPr>
            <w:r>
              <w:rPr>
                <w:lang w:val="fr-FR"/>
              </w:rPr>
              <w:t>6 837 823,22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E126C6A" w14:textId="77777777">
            <w:pPr>
              <w:pStyle w:val="Tab1LastColGras"/>
              <w:rPr>
                <w:lang w:val="fr-FR"/>
              </w:rPr>
            </w:pPr>
            <w:r>
              <w:rPr>
                <w:lang w:val="fr-FR"/>
              </w:rPr>
              <w:t>5,08</w:t>
            </w:r>
          </w:p>
        </w:tc>
      </w:tr>
      <w:tr w14:paraId="2D15169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47202C67"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8544A2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14AC9E3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D3F8A96" w14:textId="77777777">
            <w:pPr>
              <w:pStyle w:val="Tab1MiddleColGras"/>
              <w:rPr>
                <w:lang w:val="fr-FR"/>
              </w:rPr>
            </w:pPr>
            <w:r>
              <w:rPr>
                <w:lang w:val="fr-FR"/>
              </w:rPr>
              <w:t>6 837 823,22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9B48312" w14:textId="77777777">
            <w:pPr>
              <w:pStyle w:val="Tab1LastColGras"/>
              <w:rPr>
                <w:lang w:val="fr-FR"/>
              </w:rPr>
            </w:pPr>
            <w:r>
              <w:rPr>
                <w:lang w:val="fr-FR"/>
              </w:rPr>
              <w:t>5,08</w:t>
            </w:r>
          </w:p>
        </w:tc>
      </w:tr>
      <w:tr w14:paraId="24715C33" w14:textId="77777777">
        <w:tblPrEx>
          <w:tblW w:w="5000" w:type="pct"/>
          <w:tblLayout w:type="fixed"/>
          <w:tblLook w:val="04A0"/>
        </w:tblPrEx>
        <w:trPr>
          <w:trHeight w:val="365"/>
        </w:trPr>
        <w:tc>
          <w:tcPr>
            <w:tcW w:w="5460" w:type="dxa"/>
            <w:tcBorders>
              <w:left w:val="single" w:sz="4" w:space="0" w:color="000000"/>
            </w:tcBorders>
            <w:tcMar>
              <w:top w:w="0" w:type="dxa"/>
              <w:left w:w="0" w:type="dxa"/>
              <w:bottom w:w="0" w:type="dxa"/>
              <w:right w:w="0" w:type="dxa"/>
            </w:tcMar>
            <w:vAlign w:val="center"/>
          </w:tcPr>
          <w:p w:rsidR="00D45EAF" w:rsidRPr="002F18D5" w14:paraId="1D0F8807" w14:textId="77777777">
            <w:pPr>
              <w:pStyle w:val="Tab3FirstColNonGras"/>
            </w:pPr>
            <w:r w:rsidRPr="002F18D5">
              <w:t>AMUNDI EURO LIQUIDITY SHORT TERM RESPONSIBLE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77E235B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C3421D2" w14:textId="77777777">
            <w:pPr>
              <w:pStyle w:val="Tab3MiddleColNonGras"/>
              <w:rPr>
                <w:lang w:val="fr-FR"/>
              </w:rPr>
            </w:pPr>
            <w:r>
              <w:rPr>
                <w:lang w:val="fr-FR"/>
              </w:rPr>
              <w:t>37,445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7025BDE" w14:textId="77777777">
            <w:pPr>
              <w:pStyle w:val="Tab3MiddleColNonGras"/>
              <w:rPr>
                <w:lang w:val="fr-FR"/>
              </w:rPr>
            </w:pPr>
            <w:r>
              <w:rPr>
                <w:lang w:val="fr-FR"/>
              </w:rPr>
              <w:t>4 092 351,12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08B20AC" w14:textId="77777777">
            <w:pPr>
              <w:pStyle w:val="Tab3LastColNonGras"/>
              <w:rPr>
                <w:lang w:val="fr-FR"/>
              </w:rPr>
            </w:pPr>
            <w:r>
              <w:rPr>
                <w:lang w:val="fr-FR"/>
              </w:rPr>
              <w:t>3,04</w:t>
            </w:r>
          </w:p>
        </w:tc>
      </w:tr>
      <w:tr w14:paraId="70D23C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BEAD1CB" w14:textId="77777777">
            <w:pPr>
              <w:pStyle w:val="Tab3FirstColNonGras"/>
              <w:rPr>
                <w:lang w:val="fr-FR"/>
              </w:rPr>
            </w:pPr>
            <w:r>
              <w:rPr>
                <w:lang w:val="fr-FR"/>
              </w:rPr>
              <w:t>CPR DISRUPTION PART 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6A7F143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8384A8B" w14:textId="77777777">
            <w:pPr>
              <w:pStyle w:val="Tab3MiddleColNonGras"/>
              <w:rPr>
                <w:lang w:val="fr-FR"/>
              </w:rPr>
            </w:pPr>
            <w:r>
              <w:rPr>
                <w:lang w:val="fr-FR"/>
              </w:rPr>
              <w:t>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2907CEF" w14:textId="77777777">
            <w:pPr>
              <w:pStyle w:val="Tab3MiddleColNonGras"/>
              <w:rPr>
                <w:lang w:val="fr-FR"/>
              </w:rPr>
            </w:pPr>
            <w:r>
              <w:rPr>
                <w:lang w:val="fr-FR"/>
              </w:rPr>
              <w:t>1 248 022,10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C158669" w14:textId="77777777">
            <w:pPr>
              <w:pStyle w:val="Tab3LastColNonGras"/>
              <w:rPr>
                <w:lang w:val="fr-FR"/>
              </w:rPr>
            </w:pPr>
            <w:r>
              <w:rPr>
                <w:lang w:val="fr-FR"/>
              </w:rPr>
              <w:t>0,93</w:t>
            </w:r>
          </w:p>
        </w:tc>
      </w:tr>
    </w:tbl>
    <w:p w:rsidR="00D45EAF" w14:paraId="4C7018C3" w14:textId="77777777">
      <w:pPr>
        <w:sectPr>
          <w:headerReference w:type="default" r:id="rId33"/>
          <w:footerReference w:type="default" r:id="rId34"/>
          <w:pgSz w:w="11900" w:h="16840"/>
          <w:pgMar w:top="2154" w:right="1134" w:bottom="1134" w:left="1134" w:header="400" w:footer="400" w:gutter="0"/>
          <w:cols w:space="720"/>
        </w:sectPr>
      </w:pPr>
    </w:p>
    <w:p w:rsidR="00D45EAF" w14:paraId="0372DA6B" w14:textId="77777777">
      <w:pPr>
        <w:spacing w:line="30" w:lineRule="exact"/>
        <w:rPr>
          <w:sz w:val="3"/>
        </w:rPr>
      </w:pPr>
    </w:p>
    <w:p w:rsidR="00D45EAF" w14:paraId="6831EBB9" w14:textId="77777777">
      <w:pPr>
        <w:pStyle w:val="TechnicalBookmark"/>
        <w:rPr>
          <w:lang w:val="fr-FR"/>
        </w:rPr>
      </w:pPr>
      <w:r>
        <w:rPr>
          <w:lang w:val="fr-FR"/>
        </w:rPr>
        <w:fldChar w:fldCharType="begin"/>
      </w:r>
      <w:r>
        <w:rPr>
          <w:lang w:val="fr-FR"/>
        </w:rPr>
        <w:instrText xml:space="preserve"> SET 4CA4154AE5B0E2D108458C75F998592C "" </w:instrText>
      </w:r>
      <w:r>
        <w:rPr>
          <w:lang w:val="fr-FR"/>
        </w:rPr>
        <w:fldChar w:fldCharType="separate"/>
      </w:r>
      <w:bookmarkStart w:id="77" w:name="4CA4154AE5B0E2D108458C75F998592C"/>
      <w:bookmarkEnd w:id="77"/>
      <w:r>
        <w:rPr>
          <w:lang w:val="fr-FR"/>
        </w:rPr>
        <w:fldChar w:fldCharType="end"/>
      </w:r>
    </w:p>
    <w:p w:rsidR="00D45EAF" w14:paraId="5E2D0287" w14:textId="77777777">
      <w:pPr>
        <w:pStyle w:val="H2"/>
        <w:rPr>
          <w:lang w:val="fr-FR"/>
        </w:rPr>
      </w:pPr>
      <w:r>
        <w:rPr>
          <w:lang w:val="fr-FR"/>
        </w:rPr>
        <w:t xml:space="preserve">Inventaire des éléments de bilan </w:t>
      </w:r>
    </w:p>
    <w:p w:rsidR="00D45EAF" w14:paraId="7FC6EB93" w14:textId="77777777">
      <w:pPr>
        <w:pStyle w:val="NoRefToc"/>
        <w:rPr>
          <w:lang w:val="fr-FR"/>
        </w:rPr>
      </w:pPr>
      <w:r>
        <w:rPr>
          <w:lang w:val="fr-FR"/>
        </w:rPr>
        <w:t>Inventaire des éléments de bilan</w:t>
      </w:r>
    </w:p>
    <w:p w:rsidR="00D45EAF" w14:paraId="0D48743F" w14:textId="77777777">
      <w:pPr>
        <w:pStyle w:val="TechnicalBookmark"/>
        <w:rPr>
          <w:lang w:val="fr-FR"/>
        </w:rPr>
      </w:pPr>
      <w:r>
        <w:rPr>
          <w:lang w:val="fr-FR"/>
        </w:rPr>
        <w:fldChar w:fldCharType="begin"/>
      </w:r>
      <w:r>
        <w:rPr>
          <w:lang w:val="fr-FR"/>
        </w:rPr>
        <w:instrText xml:space="preserve"> SET E975E06C44257F0917D307861CB2CEBF "" </w:instrText>
      </w:r>
      <w:r>
        <w:rPr>
          <w:lang w:val="fr-FR"/>
        </w:rPr>
        <w:fldChar w:fldCharType="separate"/>
      </w:r>
      <w:bookmarkStart w:id="78" w:name="E975E06C44257F0917D307861CB2CEBF"/>
      <w:bookmarkEnd w:id="78"/>
      <w:r>
        <w:rPr>
          <w:lang w:val="fr-FR"/>
        </w:rPr>
        <w:fldChar w:fldCharType="end"/>
      </w:r>
    </w:p>
    <w:p w:rsidR="00D45EAF" w14:paraId="2FA04285"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0F8074C7"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3224B38C"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508C36C"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C3DDD99" w14:textId="77777777">
            <w:pPr>
              <w:pStyle w:val="EnteteTabMiddleColBordure"/>
              <w:spacing w:line="184" w:lineRule="exact"/>
              <w:rPr>
                <w:lang w:val="fr-FR"/>
              </w:rPr>
            </w:pPr>
            <w:r>
              <w:rPr>
                <w:lang w:val="fr-FR"/>
              </w:rPr>
              <w:t>Quantité ou</w:t>
            </w:r>
          </w:p>
          <w:p w:rsidR="00D45EAF" w14:paraId="6C6B2ED7"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6F0DC79"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4146FD3A" w14:textId="77777777">
            <w:pPr>
              <w:pStyle w:val="EnteteTabLastColBordure"/>
              <w:spacing w:line="184" w:lineRule="exact"/>
              <w:rPr>
                <w:lang w:val="fr-FR"/>
              </w:rPr>
            </w:pPr>
            <w:r>
              <w:rPr>
                <w:lang w:val="fr-FR"/>
              </w:rPr>
              <w:t>% Actif</w:t>
            </w:r>
          </w:p>
          <w:p w:rsidR="00D45EAF" w14:paraId="5B6D69CB" w14:textId="77777777">
            <w:pPr>
              <w:pStyle w:val="EnteteTabLastColBordure"/>
              <w:spacing w:line="184" w:lineRule="exact"/>
              <w:rPr>
                <w:lang w:val="fr-FR"/>
              </w:rPr>
            </w:pPr>
            <w:r>
              <w:rPr>
                <w:lang w:val="fr-FR"/>
              </w:rPr>
              <w:t>Net</w:t>
            </w:r>
          </w:p>
        </w:tc>
      </w:tr>
      <w:tr w14:paraId="50EB65E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4E0CBC93" w14:textId="77777777">
            <w:pPr>
              <w:pStyle w:val="Tab3FirstColNonGras"/>
              <w:rPr>
                <w:lang w:val="fr-FR"/>
              </w:rPr>
            </w:pPr>
            <w:r>
              <w:rPr>
                <w:lang w:val="fr-FR"/>
              </w:rPr>
              <w:t>CPR INVEST-EUROPE DEFEN O EUR ACC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9AB3BC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19211C1C" w14:textId="77777777">
            <w:pPr>
              <w:pStyle w:val="Tab3MiddleColNonGras"/>
              <w:rPr>
                <w:lang w:val="fr-FR"/>
              </w:rPr>
            </w:pPr>
            <w:r>
              <w:rPr>
                <w:lang w:val="fr-FR"/>
              </w:rPr>
              <w:t>15 000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26401758" w14:textId="77777777">
            <w:pPr>
              <w:pStyle w:val="Tab3MiddleColNonGras"/>
              <w:rPr>
                <w:lang w:val="fr-FR"/>
              </w:rPr>
            </w:pPr>
            <w:r>
              <w:rPr>
                <w:lang w:val="fr-FR"/>
              </w:rPr>
              <w:t>1 497 450,00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3CC5527" w14:textId="77777777">
            <w:pPr>
              <w:pStyle w:val="Tab3LastColNonGras"/>
              <w:rPr>
                <w:lang w:val="fr-FR"/>
              </w:rPr>
            </w:pPr>
            <w:r>
              <w:rPr>
                <w:lang w:val="fr-FR"/>
              </w:rPr>
              <w:t>1,11</w:t>
            </w:r>
          </w:p>
        </w:tc>
      </w:tr>
      <w:tr w14:paraId="06D6367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1B11340" w14:textId="77777777">
            <w:pPr>
              <w:pStyle w:val="Tab1FirstColGras"/>
              <w:rPr>
                <w:lang w:val="fr-FR"/>
              </w:rPr>
            </w:pPr>
            <w:r>
              <w:rPr>
                <w:lang w:val="fr-FR"/>
              </w:rPr>
              <w:t>TITRES FINANCIERS REÇUS EN GARANTIE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13C714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76D210A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3D58D10" w14:textId="77777777">
            <w:pPr>
              <w:pStyle w:val="Tab1MiddleColGras"/>
              <w:rPr>
                <w:lang w:val="fr-FR"/>
              </w:rPr>
            </w:pPr>
            <w:r>
              <w:rPr>
                <w:lang w:val="fr-FR"/>
              </w:rPr>
              <w:t>3 167 831,46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2919A38" w14:textId="77777777">
            <w:pPr>
              <w:pStyle w:val="Tab1LastColGras"/>
              <w:rPr>
                <w:lang w:val="fr-FR"/>
              </w:rPr>
            </w:pPr>
            <w:r>
              <w:rPr>
                <w:lang w:val="fr-FR"/>
              </w:rPr>
              <w:t>2,35</w:t>
            </w:r>
          </w:p>
        </w:tc>
      </w:tr>
      <w:tr w14:paraId="3D1DF9C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2F4C1E2" w14:textId="77777777">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62BED39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4DC8358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4BB3911" w14:textId="77777777">
            <w:pPr>
              <w:pStyle w:val="Tab1MiddleColGras"/>
              <w:rPr>
                <w:lang w:val="fr-FR"/>
              </w:rPr>
            </w:pPr>
            <w:r>
              <w:rPr>
                <w:lang w:val="fr-FR"/>
              </w:rPr>
              <w:t>3 167 831,46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D8908A8" w14:textId="77777777">
            <w:pPr>
              <w:pStyle w:val="Tab1LastColGras"/>
              <w:rPr>
                <w:lang w:val="fr-FR"/>
              </w:rPr>
            </w:pPr>
            <w:r>
              <w:rPr>
                <w:lang w:val="fr-FR"/>
              </w:rPr>
              <w:t>2,35</w:t>
            </w:r>
          </w:p>
        </w:tc>
      </w:tr>
      <w:tr w14:paraId="3DEB657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42055FE1" w14:textId="77777777">
            <w:pPr>
              <w:pStyle w:val="Tab1FirstColGras"/>
              <w:rPr>
                <w:lang w:val="fr-FR"/>
              </w:rPr>
            </w:pPr>
            <w:r>
              <w:rPr>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633C00D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FFA457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F472FD6" w14:textId="77777777">
            <w:pPr>
              <w:pStyle w:val="Tab1MiddleColGras"/>
              <w:rPr>
                <w:lang w:val="fr-FR"/>
              </w:rPr>
            </w:pPr>
            <w:r>
              <w:rPr>
                <w:lang w:val="fr-FR"/>
              </w:rPr>
              <w:t>3 025 714,26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902DD2A" w14:textId="77777777">
            <w:pPr>
              <w:pStyle w:val="Tab1LastColGras"/>
              <w:rPr>
                <w:lang w:val="fr-FR"/>
              </w:rPr>
            </w:pPr>
            <w:r>
              <w:rPr>
                <w:lang w:val="fr-FR"/>
              </w:rPr>
              <w:t>2,24</w:t>
            </w:r>
          </w:p>
        </w:tc>
      </w:tr>
      <w:tr w14:paraId="55EFC6E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0AA0F5A1" w14:textId="77777777">
            <w:pPr>
              <w:pStyle w:val="Tab3FirstColNonGras"/>
              <w:rPr>
                <w:lang w:val="fr-FR"/>
              </w:rPr>
            </w:pPr>
            <w:r>
              <w:rPr>
                <w:lang w:val="fr-FR"/>
              </w:rPr>
              <w:t>SCOR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5BFBE21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91CE2C5" w14:textId="77777777">
            <w:pPr>
              <w:pStyle w:val="Tab3MiddleColNonGras"/>
              <w:rPr>
                <w:lang w:val="fr-FR"/>
              </w:rPr>
            </w:pPr>
            <w:r>
              <w:rPr>
                <w:lang w:val="fr-FR"/>
              </w:rPr>
              <w:t>108 917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143480AD" w14:textId="77777777">
            <w:pPr>
              <w:pStyle w:val="Tab3MiddleColNonGras"/>
              <w:rPr>
                <w:lang w:val="fr-FR"/>
              </w:rPr>
            </w:pPr>
            <w:r>
              <w:rPr>
                <w:lang w:val="fr-FR"/>
              </w:rPr>
              <w:t>3 025 714,26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D392FE9" w14:textId="77777777">
            <w:pPr>
              <w:pStyle w:val="Tab3LastColNonGras"/>
              <w:rPr>
                <w:lang w:val="fr-FR"/>
              </w:rPr>
            </w:pPr>
            <w:r>
              <w:rPr>
                <w:lang w:val="fr-FR"/>
              </w:rPr>
              <w:t>2,24</w:t>
            </w:r>
          </w:p>
        </w:tc>
      </w:tr>
      <w:tr w14:paraId="71DBB0F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AAF3E4C" w14:textId="77777777">
            <w:pPr>
              <w:pStyle w:val="Tab1FirstColGras"/>
              <w:rPr>
                <w:lang w:val="fr-FR"/>
              </w:rPr>
            </w:pPr>
            <w:r>
              <w:rPr>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5FF5DF6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7688143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5D7C3262" w14:textId="77777777">
            <w:pPr>
              <w:pStyle w:val="Tab1MiddleColGras"/>
              <w:rPr>
                <w:lang w:val="fr-FR"/>
              </w:rPr>
            </w:pPr>
            <w:r>
              <w:rPr>
                <w:lang w:val="fr-FR"/>
              </w:rPr>
              <w:t>141 676,70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0A5C0A2" w14:textId="77777777">
            <w:pPr>
              <w:pStyle w:val="Tab1LastColGras"/>
              <w:rPr>
                <w:lang w:val="fr-FR"/>
              </w:rPr>
            </w:pPr>
            <w:r>
              <w:rPr>
                <w:lang w:val="fr-FR"/>
              </w:rPr>
              <w:t>0,11</w:t>
            </w:r>
          </w:p>
        </w:tc>
      </w:tr>
      <w:tr w14:paraId="79910D5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1420AA5B" w14:textId="77777777">
            <w:pPr>
              <w:pStyle w:val="Tab3FirstColNonGras"/>
              <w:rPr>
                <w:lang w:val="fr-FR"/>
              </w:rPr>
            </w:pPr>
            <w:r>
              <w:rPr>
                <w:lang w:val="fr-FR"/>
              </w:rPr>
              <w:t>BANCO SANTANDER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434341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21BFE1DA" w14:textId="77777777">
            <w:pPr>
              <w:pStyle w:val="Tab3MiddleColNonGras"/>
              <w:rPr>
                <w:lang w:val="fr-FR"/>
              </w:rPr>
            </w:pPr>
            <w:r>
              <w:rPr>
                <w:lang w:val="fr-FR"/>
              </w:rPr>
              <w:t>15 328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9482D34" w14:textId="77777777">
            <w:pPr>
              <w:pStyle w:val="Tab3MiddleColNonGras"/>
              <w:rPr>
                <w:lang w:val="fr-FR"/>
              </w:rPr>
            </w:pPr>
            <w:r>
              <w:rPr>
                <w:lang w:val="fr-FR"/>
              </w:rPr>
              <w:t>141 676,70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40FB08E5" w14:textId="77777777">
            <w:pPr>
              <w:pStyle w:val="Tab3LastColNonGras"/>
              <w:rPr>
                <w:lang w:val="fr-FR"/>
              </w:rPr>
            </w:pPr>
            <w:r>
              <w:rPr>
                <w:lang w:val="fr-FR"/>
              </w:rPr>
              <w:t>0,11</w:t>
            </w:r>
          </w:p>
        </w:tc>
      </w:tr>
      <w:tr w14:paraId="34277F5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4CB97568" w14:textId="77777777">
            <w:pPr>
              <w:pStyle w:val="Tab1FirstColGras"/>
              <w:rPr>
                <w:lang w:val="fr-FR"/>
              </w:rPr>
            </w:pPr>
            <w:r>
              <w:rPr>
                <w:lang w:val="fr-FR"/>
              </w:rPr>
              <w:t>Médias et services interactifs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01D9F69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21D6CB1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839F3F8" w14:textId="77777777">
            <w:pPr>
              <w:pStyle w:val="Tab1MiddleColGras"/>
              <w:rPr>
                <w:lang w:val="fr-FR"/>
              </w:rPr>
            </w:pPr>
            <w:r>
              <w:rPr>
                <w:lang w:val="fr-FR"/>
              </w:rPr>
              <w:t>440,50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2514DED" w14:textId="77777777">
            <w:pPr>
              <w:pStyle w:val="Tab1LastColGras"/>
              <w:rPr>
                <w:lang w:val="fr-FR"/>
              </w:rPr>
            </w:pPr>
            <w:r>
              <w:rPr>
                <w:lang w:val="fr-FR"/>
              </w:rPr>
              <w:t>0,00</w:t>
            </w:r>
          </w:p>
        </w:tc>
      </w:tr>
      <w:tr w14:paraId="5A7A9EB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6A4C614D" w14:textId="77777777">
            <w:pPr>
              <w:pStyle w:val="Tab3FirstColNonGras"/>
              <w:rPr>
                <w:lang w:val="fr-FR"/>
              </w:rPr>
            </w:pPr>
            <w:r>
              <w:rPr>
                <w:lang w:val="fr-FR"/>
              </w:rPr>
              <w:t>SCOUT24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0F3DB22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CE71F5C" w14:textId="77777777">
            <w:pPr>
              <w:pStyle w:val="Tab3MiddleColNonGras"/>
              <w:rPr>
                <w:lang w:val="fr-FR"/>
              </w:rPr>
            </w:pPr>
            <w:r>
              <w:rPr>
                <w:lang w:val="fr-FR"/>
              </w:rPr>
              <w:t>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59AAECEE" w14:textId="77777777">
            <w:pPr>
              <w:pStyle w:val="Tab3MiddleColNonGras"/>
              <w:rPr>
                <w:lang w:val="fr-FR"/>
              </w:rPr>
            </w:pPr>
            <w:r>
              <w:rPr>
                <w:lang w:val="fr-FR"/>
              </w:rPr>
              <w:t>440,50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0D503E81" w14:textId="77777777">
            <w:pPr>
              <w:pStyle w:val="Tab3LastColNonGras"/>
              <w:rPr>
                <w:lang w:val="fr-FR"/>
              </w:rPr>
            </w:pPr>
            <w:r>
              <w:rPr>
                <w:lang w:val="fr-FR"/>
              </w:rPr>
              <w:t>0,00</w:t>
            </w:r>
          </w:p>
        </w:tc>
      </w:tr>
      <w:tr w14:paraId="2765009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2D28F4F5" w14:textId="77777777">
            <w:pPr>
              <w:pStyle w:val="Tab1FirstColGras"/>
              <w:rPr>
                <w:lang w:val="fr-FR"/>
              </w:rPr>
            </w:pPr>
            <w:r>
              <w:rPr>
                <w:lang w:val="fr-FR"/>
              </w:rPr>
              <w:t>DETTES REPRÉSENTATIVES DES TITRES REÇUS EN GARANTIE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174A203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11C397B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179FC28A" w14:textId="77777777">
            <w:pPr>
              <w:pStyle w:val="Tab1MiddleColGras"/>
              <w:rPr>
                <w:lang w:val="fr-FR"/>
              </w:rPr>
            </w:pPr>
            <w:r>
              <w:rPr>
                <w:lang w:val="fr-FR"/>
              </w:rPr>
              <w:t>-3 167 831,46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66F6DC0E" w14:textId="77777777">
            <w:pPr>
              <w:pStyle w:val="Tab1LastColGras"/>
              <w:rPr>
                <w:lang w:val="fr-FR"/>
              </w:rPr>
            </w:pPr>
            <w:r>
              <w:rPr>
                <w:lang w:val="fr-FR"/>
              </w:rPr>
              <w:t>-2,35</w:t>
            </w:r>
          </w:p>
        </w:tc>
      </w:tr>
      <w:tr w14:paraId="065362B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8D3A1B3" w14:textId="77777777">
            <w:pPr>
              <w:pStyle w:val="Tab1FirstColGras"/>
              <w:rPr>
                <w:lang w:val="fr-FR"/>
              </w:rPr>
            </w:pPr>
            <w:r>
              <w:rPr>
                <w:lang w:val="fr-FR"/>
              </w:rPr>
              <w:t>CRÉANCES REPRÉSENTATIVES DE TITRES PRÊTÉS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19EF46D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B7E694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B9965DE" w14:textId="77777777">
            <w:pPr>
              <w:pStyle w:val="Tab1MiddleColGras"/>
              <w:rPr>
                <w:lang w:val="fr-FR"/>
              </w:rPr>
            </w:pPr>
            <w:r>
              <w:rPr>
                <w:lang w:val="fr-FR"/>
              </w:rPr>
              <w:t>3 992 318,78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6E5BB69" w14:textId="77777777">
            <w:pPr>
              <w:pStyle w:val="Tab1LastColGras"/>
              <w:rPr>
                <w:lang w:val="fr-FR"/>
              </w:rPr>
            </w:pPr>
            <w:r>
              <w:rPr>
                <w:lang w:val="fr-FR"/>
              </w:rPr>
              <w:t>2,97</w:t>
            </w:r>
          </w:p>
        </w:tc>
      </w:tr>
      <w:tr w14:paraId="54E8BE4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47FFE452" w14:textId="77777777">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3EE6FAB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3E2C87D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D64CCCD" w14:textId="77777777">
            <w:pPr>
              <w:pStyle w:val="Tab1MiddleColGras"/>
              <w:rPr>
                <w:lang w:val="fr-FR"/>
              </w:rPr>
            </w:pPr>
            <w:r>
              <w:rPr>
                <w:lang w:val="fr-FR"/>
              </w:rPr>
              <w:t>3 992 318,78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F11B20F" w14:textId="77777777">
            <w:pPr>
              <w:pStyle w:val="Tab1LastColGras"/>
              <w:rPr>
                <w:lang w:val="fr-FR"/>
              </w:rPr>
            </w:pPr>
            <w:r>
              <w:rPr>
                <w:lang w:val="fr-FR"/>
              </w:rPr>
              <w:t>2,97</w:t>
            </w:r>
          </w:p>
        </w:tc>
      </w:tr>
      <w:tr w14:paraId="52D6908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FD82837" w14:textId="77777777">
            <w:pPr>
              <w:pStyle w:val="Tab1FirstColGras"/>
              <w:rPr>
                <w:lang w:val="fr-FR"/>
              </w:rPr>
            </w:pPr>
            <w:r>
              <w:rPr>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28BCD4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684FDE9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5B1BE621" w14:textId="77777777">
            <w:pPr>
              <w:pStyle w:val="Tab1MiddleColGras"/>
              <w:rPr>
                <w:lang w:val="fr-FR"/>
              </w:rPr>
            </w:pPr>
            <w:r>
              <w:rPr>
                <w:lang w:val="fr-FR"/>
              </w:rPr>
              <w:t>1 193 321,14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8586990" w14:textId="77777777">
            <w:pPr>
              <w:pStyle w:val="Tab1LastColGras"/>
              <w:rPr>
                <w:lang w:val="fr-FR"/>
              </w:rPr>
            </w:pPr>
            <w:r>
              <w:rPr>
                <w:lang w:val="fr-FR"/>
              </w:rPr>
              <w:t>0,89</w:t>
            </w:r>
          </w:p>
        </w:tc>
      </w:tr>
      <w:tr w14:paraId="4DC3D1A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rsidRPr="002F18D5" w14:paraId="0C73755F" w14:textId="77777777">
            <w:pPr>
              <w:pStyle w:val="Tab3FirstColNonGras"/>
              <w:rPr>
                <w:lang w:val="de-DE"/>
              </w:rPr>
            </w:pPr>
            <w:r w:rsidRPr="002F18D5">
              <w:rPr>
                <w:lang w:val="de-DE"/>
              </w:rPr>
              <w:t>ANHEUSER-BUSCH INBEV SA/NV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46A675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410A9C44" w14:textId="77777777">
            <w:pPr>
              <w:pStyle w:val="Tab3MiddleColNonGras"/>
              <w:rPr>
                <w:lang w:val="fr-FR"/>
              </w:rPr>
            </w:pPr>
            <w:r>
              <w:rPr>
                <w:lang w:val="fr-FR"/>
              </w:rPr>
              <w:t>22 507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F19B09F" w14:textId="77777777">
            <w:pPr>
              <w:pStyle w:val="Tab3MiddleColNonGras"/>
              <w:rPr>
                <w:lang w:val="fr-FR"/>
              </w:rPr>
            </w:pPr>
            <w:r>
              <w:rPr>
                <w:lang w:val="fr-FR"/>
              </w:rPr>
              <w:t>1 193 321,14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799AE63" w14:textId="77777777">
            <w:pPr>
              <w:pStyle w:val="Tab3LastColNonGras"/>
              <w:rPr>
                <w:lang w:val="fr-FR"/>
              </w:rPr>
            </w:pPr>
            <w:r>
              <w:rPr>
                <w:lang w:val="fr-FR"/>
              </w:rPr>
              <w:t>0,89</w:t>
            </w:r>
          </w:p>
        </w:tc>
      </w:tr>
      <w:tr w14:paraId="25E3FE3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C4EA44B" w14:textId="77777777">
            <w:pPr>
              <w:pStyle w:val="Tab1FirstColGras"/>
              <w:rPr>
                <w:lang w:val="fr-FR"/>
              </w:rPr>
            </w:pPr>
            <w:r>
              <w:rPr>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001CD0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0023621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68767F9E" w14:textId="77777777">
            <w:pPr>
              <w:pStyle w:val="Tab1MiddleColGras"/>
              <w:rPr>
                <w:lang w:val="fr-FR"/>
              </w:rPr>
            </w:pPr>
            <w:r>
              <w:rPr>
                <w:lang w:val="fr-FR"/>
              </w:rPr>
              <w:t>2 358 950,94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250AAEE3" w14:textId="77777777">
            <w:pPr>
              <w:pStyle w:val="Tab1LastColGras"/>
              <w:rPr>
                <w:lang w:val="fr-FR"/>
              </w:rPr>
            </w:pPr>
            <w:r>
              <w:rPr>
                <w:lang w:val="fr-FR"/>
              </w:rPr>
              <w:t>1,75</w:t>
            </w:r>
          </w:p>
        </w:tc>
      </w:tr>
      <w:tr w14:paraId="0F34F64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369BCC29" w14:textId="77777777">
            <w:pPr>
              <w:pStyle w:val="Tab3FirstColNonGras"/>
              <w:rPr>
                <w:lang w:val="fr-FR"/>
              </w:rPr>
            </w:pPr>
            <w:r>
              <w:rPr>
                <w:lang w:val="fr-FR"/>
              </w:rPr>
              <w:t>UNILEVER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11F40E6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5AD8254E" w14:textId="77777777">
            <w:pPr>
              <w:pStyle w:val="Tab3MiddleColNonGras"/>
              <w:rPr>
                <w:lang w:val="fr-FR"/>
              </w:rPr>
            </w:pPr>
            <w:r>
              <w:rPr>
                <w:lang w:val="fr-FR"/>
              </w:rPr>
              <w:t>45 347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311C1686" w14:textId="77777777">
            <w:pPr>
              <w:pStyle w:val="Tab3MiddleColNonGras"/>
              <w:rPr>
                <w:lang w:val="fr-FR"/>
              </w:rPr>
            </w:pPr>
            <w:r>
              <w:rPr>
                <w:lang w:val="fr-FR"/>
              </w:rPr>
              <w:t>2 358 950,94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D98EFD1" w14:textId="77777777">
            <w:pPr>
              <w:pStyle w:val="Tab3LastColNonGras"/>
              <w:rPr>
                <w:lang w:val="fr-FR"/>
              </w:rPr>
            </w:pPr>
            <w:r>
              <w:rPr>
                <w:lang w:val="fr-FR"/>
              </w:rPr>
              <w:t>1,75</w:t>
            </w:r>
          </w:p>
        </w:tc>
      </w:tr>
      <w:tr w14:paraId="6EAA57E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7DD9A57C" w14:textId="77777777">
            <w:pPr>
              <w:pStyle w:val="Tab1FirstColGras"/>
              <w:rPr>
                <w:lang w:val="fr-FR"/>
              </w:rPr>
            </w:pPr>
            <w:r>
              <w:rPr>
                <w:lang w:val="fr-FR"/>
              </w:rPr>
              <w:t>Produits de soins personnels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1AE8B1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401BEE8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0A9A1805" w14:textId="77777777">
            <w:pPr>
              <w:pStyle w:val="Tab1MiddleColGras"/>
              <w:rPr>
                <w:lang w:val="fr-FR"/>
              </w:rPr>
            </w:pPr>
            <w:r>
              <w:rPr>
                <w:lang w:val="fr-FR"/>
              </w:rPr>
              <w:t>311 244,94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54983807" w14:textId="77777777">
            <w:pPr>
              <w:pStyle w:val="Tab1LastColGras"/>
              <w:rPr>
                <w:lang w:val="fr-FR"/>
              </w:rPr>
            </w:pPr>
            <w:r>
              <w:rPr>
                <w:lang w:val="fr-FR"/>
              </w:rPr>
              <w:t>0,23</w:t>
            </w:r>
          </w:p>
        </w:tc>
      </w:tr>
      <w:tr w14:paraId="47518BD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17FC3B2D" w14:textId="77777777">
            <w:pPr>
              <w:pStyle w:val="Tab3FirstColNonGras"/>
              <w:rPr>
                <w:lang w:val="fr-FR"/>
              </w:rPr>
            </w:pPr>
            <w:r>
              <w:rPr>
                <w:lang w:val="fr-FR"/>
              </w:rPr>
              <w:t>BEIERSDORF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4276EE9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67ACB887" w14:textId="77777777">
            <w:pPr>
              <w:pStyle w:val="Tab3MiddleColNonGras"/>
              <w:rPr>
                <w:lang w:val="fr-FR"/>
              </w:rPr>
            </w:pPr>
            <w:r>
              <w:rPr>
                <w:lang w:val="fr-FR"/>
              </w:rPr>
              <w:t>3 359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682FF56C" w14:textId="77777777">
            <w:pPr>
              <w:pStyle w:val="Tab3MiddleColNonGras"/>
              <w:rPr>
                <w:lang w:val="fr-FR"/>
              </w:rPr>
            </w:pPr>
            <w:r>
              <w:rPr>
                <w:lang w:val="fr-FR"/>
              </w:rPr>
              <w:t>311 244,94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2E71D09" w14:textId="77777777">
            <w:pPr>
              <w:pStyle w:val="Tab3LastColNonGras"/>
              <w:rPr>
                <w:lang w:val="fr-FR"/>
              </w:rPr>
            </w:pPr>
            <w:r>
              <w:rPr>
                <w:lang w:val="fr-FR"/>
              </w:rPr>
              <w:t>0,23</w:t>
            </w:r>
          </w:p>
        </w:tc>
      </w:tr>
      <w:tr w14:paraId="75FDC38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1E6F2322" w14:textId="77777777">
            <w:pPr>
              <w:pStyle w:val="Tab1FirstColGras"/>
              <w:rPr>
                <w:lang w:val="fr-FR"/>
              </w:rPr>
            </w:pPr>
            <w:r>
              <w:rPr>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28A3894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24D6059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41A05BED" w14:textId="77777777">
            <w:pPr>
              <w:pStyle w:val="Tab1MiddleColGras"/>
              <w:rPr>
                <w:lang w:val="fr-FR"/>
              </w:rPr>
            </w:pPr>
            <w:r>
              <w:rPr>
                <w:lang w:val="fr-FR"/>
              </w:rPr>
              <w:t>128 801,76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3FF35B2E" w14:textId="77777777">
            <w:pPr>
              <w:pStyle w:val="Tab1LastColGras"/>
              <w:rPr>
                <w:lang w:val="fr-FR"/>
              </w:rPr>
            </w:pPr>
            <w:r>
              <w:rPr>
                <w:lang w:val="fr-FR"/>
              </w:rPr>
              <w:t>0,10</w:t>
            </w:r>
          </w:p>
        </w:tc>
      </w:tr>
      <w:tr w14:paraId="2203165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D45EAF" w14:paraId="23423D3A" w14:textId="77777777">
            <w:pPr>
              <w:pStyle w:val="Tab3FirstColNonGras"/>
              <w:rPr>
                <w:lang w:val="fr-FR"/>
              </w:rPr>
            </w:pPr>
            <w:r>
              <w:rPr>
                <w:lang w:val="fr-FR"/>
              </w:rPr>
              <w:t>PUIG BRANDS SA-B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D45EAF" w14:paraId="3F339C3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D45EAF" w14:paraId="39FD6C2F" w14:textId="77777777">
            <w:pPr>
              <w:pStyle w:val="Tab3MiddleColNonGras"/>
              <w:rPr>
                <w:lang w:val="fr-FR"/>
              </w:rPr>
            </w:pPr>
            <w:r>
              <w:rPr>
                <w:lang w:val="fr-FR"/>
              </w:rPr>
              <w:t>8 816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D45EAF" w14:paraId="4A2C1E5E" w14:textId="77777777">
            <w:pPr>
              <w:pStyle w:val="Tab3MiddleColNonGras"/>
              <w:rPr>
                <w:lang w:val="fr-FR"/>
              </w:rPr>
            </w:pPr>
            <w:r>
              <w:rPr>
                <w:lang w:val="fr-FR"/>
              </w:rPr>
              <w:t>128 801,76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1995C714" w14:textId="77777777">
            <w:pPr>
              <w:pStyle w:val="Tab3LastColNonGras"/>
              <w:rPr>
                <w:lang w:val="fr-FR"/>
              </w:rPr>
            </w:pPr>
            <w:r>
              <w:rPr>
                <w:lang w:val="fr-FR"/>
              </w:rPr>
              <w:t>0,10</w:t>
            </w:r>
          </w:p>
        </w:tc>
      </w:tr>
      <w:tr w14:paraId="5DE0B2B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D45EAF" w14:paraId="6B7C0946" w14:textId="77777777">
            <w:pPr>
              <w:pStyle w:val="Tab1FirstColGras"/>
              <w:rPr>
                <w:lang w:val="fr-FR"/>
              </w:rPr>
            </w:pPr>
            <w:r>
              <w:rPr>
                <w:lang w:val="fr-FR"/>
              </w:rPr>
              <w:t>INDEMNITÉS SUR TITRES PRÊTÉS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107CB93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1BD962E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7DB3B9B6" w14:textId="77777777">
            <w:pPr>
              <w:pStyle w:val="Tab1MiddleColGras"/>
              <w:rPr>
                <w:lang w:val="fr-FR"/>
              </w:rPr>
            </w:pPr>
            <w:r>
              <w:rPr>
                <w:lang w:val="fr-FR"/>
              </w:rPr>
              <w:t>1 606,37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2E8891B" w14:textId="77777777">
            <w:pPr>
              <w:pStyle w:val="Tab1LastColGras"/>
              <w:rPr>
                <w:lang w:val="fr-FR"/>
              </w:rPr>
            </w:pPr>
            <w:r>
              <w:rPr>
                <w:lang w:val="fr-FR"/>
              </w:rPr>
              <w:t>0,00</w:t>
            </w:r>
          </w:p>
        </w:tc>
      </w:tr>
      <w:tr w14:paraId="75192FCD"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D45EAF" w14:paraId="1035E616"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D45EAF" w14:paraId="7EC8A34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D45EAF" w14:paraId="722C80A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D45EAF" w14:paraId="304F965A"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D45EAF" w14:paraId="7847C9E4" w14:textId="77777777">
            <w:pPr>
              <w:pStyle w:val="Tab1LastColGrasNoContent"/>
              <w:rPr>
                <w:sz w:val="16"/>
                <w:lang w:val="fr-FR"/>
              </w:rPr>
            </w:pPr>
          </w:p>
        </w:tc>
      </w:tr>
      <w:tr w14:paraId="7B9BA102"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624BD4F7"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235ED90" w14:textId="77777777">
            <w:pPr>
              <w:pStyle w:val="TotalTabMiddleColBordure"/>
              <w:rPr>
                <w:lang w:val="fr-FR"/>
              </w:rPr>
            </w:pPr>
            <w:r>
              <w:rPr>
                <w:lang w:val="fr-FR"/>
              </w:rPr>
              <w:t>132 743 232,56</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39E75B05" w14:textId="77777777">
            <w:pPr>
              <w:pStyle w:val="TotalTabLastColBordure"/>
              <w:rPr>
                <w:lang w:val="fr-FR"/>
              </w:rPr>
            </w:pPr>
            <w:r>
              <w:rPr>
                <w:lang w:val="fr-FR"/>
              </w:rPr>
              <w:t>98,60</w:t>
            </w:r>
          </w:p>
        </w:tc>
      </w:tr>
    </w:tbl>
    <w:p w:rsidR="00D45EAF" w14:paraId="1C7CD3E6" w14:textId="77777777">
      <w:pPr>
        <w:pStyle w:val="TechnicalBookmark"/>
        <w:rPr>
          <w:lang w:val="fr-FR"/>
        </w:rPr>
      </w:pPr>
    </w:p>
    <w:p w:rsidR="00D45EAF" w14:paraId="7BD9CFEE" w14:textId="77777777">
      <w:pPr>
        <w:pStyle w:val="TableNote"/>
        <w:spacing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D45EAF" w14:paraId="6E0AD232" w14:textId="77777777">
      <w:pPr>
        <w:pStyle w:val="BreakLine"/>
        <w:rPr>
          <w:lang w:val="fr-FR"/>
        </w:rPr>
      </w:pPr>
      <w:r>
        <w:rPr>
          <w:lang w:val="fr-FR"/>
        </w:rPr>
        <w:t xml:space="preserve"> </w:t>
      </w:r>
    </w:p>
    <w:p w:rsidR="00D45EAF" w14:paraId="302EC85E" w14:textId="77777777">
      <w:pPr>
        <w:pStyle w:val="TechnicalBookmark"/>
        <w:rPr>
          <w:lang w:val="fr-FR"/>
        </w:rPr>
      </w:pPr>
      <w:r>
        <w:rPr>
          <w:lang w:val="fr-FR"/>
        </w:rPr>
        <w:fldChar w:fldCharType="begin"/>
      </w:r>
      <w:r>
        <w:rPr>
          <w:lang w:val="fr-FR"/>
        </w:rPr>
        <w:instrText xml:space="preserve"> SET D7CF054A651F988B2649F2C625580136 "" </w:instrText>
      </w:r>
      <w:r>
        <w:rPr>
          <w:lang w:val="fr-FR"/>
        </w:rPr>
        <w:fldChar w:fldCharType="separate"/>
      </w:r>
      <w:bookmarkStart w:id="79" w:name="D7CF054A651F988B2649F2C625580136"/>
      <w:bookmarkEnd w:id="79"/>
      <w:r>
        <w:rPr>
          <w:lang w:val="fr-FR"/>
        </w:rPr>
        <w:fldChar w:fldCharType="end"/>
      </w:r>
    </w:p>
    <w:p w:rsidR="00D45EAF" w14:paraId="0DC98FE6" w14:textId="77777777">
      <w:pPr>
        <w:pStyle w:val="H2SPACEBEFORE"/>
        <w:ind w:right="2400"/>
        <w:rPr>
          <w:lang w:val="fr-FR"/>
        </w:rPr>
      </w:pPr>
      <w:r>
        <w:rPr>
          <w:lang w:val="fr-FR"/>
        </w:rPr>
        <w:t>|</w:t>
      </w:r>
    </w:p>
    <w:p w:rsidR="00D45EAF" w14:paraId="08A2248E" w14:textId="77777777">
      <w:pPr>
        <w:pStyle w:val="H2"/>
        <w:rPr>
          <w:lang w:val="fr-FR"/>
        </w:rPr>
      </w:pPr>
      <w:bookmarkStart w:id="80" w:name="Inventaire_des_opérations_à_terme_de_dev"/>
      <w:bookmarkEnd w:id="80"/>
      <w:r>
        <w:rPr>
          <w:lang w:val="fr-FR"/>
        </w:rPr>
        <w:t>Inventaire des opérations à terme de devises</w:t>
      </w:r>
    </w:p>
    <w:p w:rsidR="00D45EAF" w14:paraId="4F60FF53" w14:textId="77777777">
      <w:pPr>
        <w:pStyle w:val="RefToc2"/>
        <w:rPr>
          <w:lang w:val="fr-FR"/>
        </w:rPr>
      </w:pPr>
      <w:bookmarkStart w:id="81" w:name="BK_C271C8EEB689153534D3CD97CCC8B94F"/>
      <w:bookmarkEnd w:id="81"/>
      <w:r>
        <w:rPr>
          <w:lang w:val="fr-FR"/>
        </w:rPr>
        <w:t>Inventaire des opérations à terme de devises</w:t>
      </w:r>
    </w:p>
    <w:p w:rsidR="00D45EAF" w14:paraId="573005A4" w14:textId="77777777">
      <w:pPr>
        <w:pStyle w:val="TechnicalBookmark"/>
        <w:rPr>
          <w:lang w:val="fr-FR"/>
        </w:rPr>
      </w:pPr>
      <w:r>
        <w:rPr>
          <w:lang w:val="fr-FR"/>
        </w:rPr>
        <w:fldChar w:fldCharType="begin"/>
      </w:r>
      <w:r>
        <w:rPr>
          <w:lang w:val="fr-FR"/>
        </w:rPr>
        <w:instrText xml:space="preserve"> SET 8DD7A9E80BF31572CCA66A298A9E44D7 "" </w:instrText>
      </w:r>
      <w:r>
        <w:rPr>
          <w:lang w:val="fr-FR"/>
        </w:rPr>
        <w:fldChar w:fldCharType="separate"/>
      </w:r>
      <w:bookmarkStart w:id="82" w:name="8DD7A9E80BF31572CCA66A298A9E44D7"/>
      <w:bookmarkEnd w:id="82"/>
      <w:r>
        <w:rPr>
          <w:lang w:val="fr-FR"/>
        </w:rPr>
        <w:fldChar w:fldCharType="end"/>
      </w:r>
    </w:p>
    <w:p w:rsidR="00D45EAF" w14:paraId="68555365"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64D4E05F"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2C6D3C55"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5B05F45"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A43C478" w14:textId="77777777">
            <w:pPr>
              <w:pStyle w:val="EnteteTabMiddleColBordure"/>
              <w:rPr>
                <w:lang w:val="fr-FR"/>
              </w:rPr>
            </w:pPr>
            <w:r>
              <w:rPr>
                <w:lang w:val="fr-FR"/>
              </w:rPr>
              <w:t>Montant de l'exposition (*)</w:t>
            </w:r>
          </w:p>
        </w:tc>
      </w:tr>
      <w:tr w14:paraId="7E8ACF70"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55B07FDE"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F263BF1"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8D673A7"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61FA51C"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70DFC09" w14:textId="77777777">
            <w:pPr>
              <w:pStyle w:val="EnteteTabMiddleColBordure"/>
              <w:rPr>
                <w:lang w:val="fr-FR"/>
              </w:rPr>
            </w:pPr>
            <w:r>
              <w:rPr>
                <w:lang w:val="fr-FR"/>
              </w:rPr>
              <w:t>Devises à livrer (-)</w:t>
            </w:r>
          </w:p>
        </w:tc>
      </w:tr>
      <w:tr w14:paraId="286444F6"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2E450AA7"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29B67206"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57412359"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8F5FEFF"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0446B89"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BDE13A7"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1A4BFF2" w14:textId="77777777">
            <w:pPr>
              <w:pStyle w:val="EnteteTabMiddleColBordure"/>
              <w:rPr>
                <w:lang w:val="fr-FR"/>
              </w:rPr>
            </w:pPr>
            <w:r>
              <w:rPr>
                <w:lang w:val="fr-FR"/>
              </w:rPr>
              <w:t>Montant (*)</w:t>
            </w:r>
          </w:p>
        </w:tc>
      </w:tr>
      <w:tr w14:paraId="1C080F2A"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29B664FD"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554D1829"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9A4C1B7"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0A838FD"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209EFB88"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E245E0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243839A4" w14:textId="77777777">
            <w:pPr>
              <w:pStyle w:val="TotalTabMiddleColBordure"/>
              <w:rPr>
                <w:lang w:val="fr-FR"/>
              </w:rPr>
            </w:pPr>
            <w:r>
              <w:rPr>
                <w:lang w:val="fr-FR"/>
              </w:rPr>
              <w:t xml:space="preserve"> </w:t>
            </w:r>
          </w:p>
        </w:tc>
      </w:tr>
    </w:tbl>
    <w:p w:rsidR="00D45EAF" w14:paraId="7C3A75C7" w14:textId="77777777">
      <w:pPr>
        <w:pStyle w:val="TechnicalBookmark"/>
        <w:rPr>
          <w:lang w:val="fr-FR"/>
        </w:rPr>
      </w:pPr>
    </w:p>
    <w:p w:rsidR="00D45EAF" w14:paraId="69C543FC" w14:textId="77777777">
      <w:pPr>
        <w:pStyle w:val="TableNote"/>
        <w:spacing w:after="15" w:line="184" w:lineRule="exact"/>
        <w:rPr>
          <w:lang w:val="fr-FR"/>
        </w:rPr>
      </w:pPr>
      <w:r>
        <w:rPr>
          <w:lang w:val="fr-FR"/>
        </w:rPr>
        <w:t>(*) Montant déterminé selon les dispositions du règlement relatif à la présentation des expositions exprimé dans la devise de comptabilisation.</w:t>
      </w:r>
    </w:p>
    <w:p w:rsidR="00D45EAF" w14:paraId="4FCDFB94" w14:textId="77777777">
      <w:pPr>
        <w:pStyle w:val="BreakLine"/>
        <w:rPr>
          <w:lang w:val="fr-FR"/>
        </w:rPr>
        <w:sectPr>
          <w:headerReference w:type="default" r:id="rId35"/>
          <w:footerReference w:type="default" r:id="rId36"/>
          <w:pgSz w:w="11900" w:h="16840"/>
          <w:pgMar w:top="2154" w:right="1134" w:bottom="1134" w:left="1134" w:header="400" w:footer="400" w:gutter="0"/>
          <w:cols w:space="720"/>
        </w:sectPr>
      </w:pPr>
      <w:r>
        <w:rPr>
          <w:lang w:val="fr-FR"/>
        </w:rPr>
        <w:t xml:space="preserve"> </w:t>
      </w:r>
      <w:r>
        <w:rPr>
          <w:lang w:val="fr-FR"/>
        </w:rPr>
        <w:cr/>
      </w:r>
    </w:p>
    <w:p w:rsidR="00D45EAF" w:rsidRPr="002F18D5" w14:paraId="2C393F39" w14:textId="77777777">
      <w:pPr>
        <w:spacing w:line="30" w:lineRule="exact"/>
        <w:rPr>
          <w:sz w:val="3"/>
          <w:lang w:val="fr-FR"/>
        </w:rPr>
      </w:pPr>
    </w:p>
    <w:p w:rsidR="00D45EAF" w14:paraId="2B3B3B1C" w14:textId="77777777">
      <w:pPr>
        <w:pStyle w:val="TechnicalBookmark"/>
        <w:rPr>
          <w:lang w:val="fr-FR"/>
        </w:rPr>
      </w:pPr>
      <w:r>
        <w:rPr>
          <w:lang w:val="fr-FR"/>
        </w:rPr>
        <w:fldChar w:fldCharType="begin"/>
      </w:r>
      <w:r>
        <w:rPr>
          <w:lang w:val="fr-FR"/>
        </w:rPr>
        <w:instrText xml:space="preserve"> SET 35F93BE57CA73EED65BC68D759FDA135 "" </w:instrText>
      </w:r>
      <w:r>
        <w:rPr>
          <w:lang w:val="fr-FR"/>
        </w:rPr>
        <w:fldChar w:fldCharType="separate"/>
      </w:r>
      <w:bookmarkStart w:id="83" w:name="35F93BE57CA73EED65BC68D759FDA135"/>
      <w:bookmarkEnd w:id="83"/>
      <w:r>
        <w:rPr>
          <w:lang w:val="fr-FR"/>
        </w:rPr>
        <w:fldChar w:fldCharType="end"/>
      </w:r>
    </w:p>
    <w:p w:rsidR="00D45EAF" w14:paraId="1A576D00" w14:textId="77777777">
      <w:pPr>
        <w:pStyle w:val="H2"/>
        <w:rPr>
          <w:lang w:val="fr-FR"/>
        </w:rPr>
      </w:pPr>
      <w:bookmarkStart w:id="84" w:name="Inventaire_des_instruments_financiers_à_"/>
      <w:bookmarkEnd w:id="84"/>
      <w:r>
        <w:rPr>
          <w:lang w:val="fr-FR"/>
        </w:rPr>
        <w:t>Inventaire des instruments financiers à terme</w:t>
      </w:r>
    </w:p>
    <w:p w:rsidR="00D45EAF" w14:paraId="26FD6BF3" w14:textId="77777777">
      <w:pPr>
        <w:pStyle w:val="RefToc2"/>
        <w:rPr>
          <w:lang w:val="fr-FR"/>
        </w:rPr>
      </w:pPr>
      <w:bookmarkStart w:id="85" w:name="BK_3FE7834DDA19A5F7489E5CE0DC3E3989"/>
      <w:bookmarkEnd w:id="85"/>
      <w:r>
        <w:rPr>
          <w:lang w:val="fr-FR"/>
        </w:rPr>
        <w:t>Inventaire des instruments financiers à terme</w:t>
      </w:r>
    </w:p>
    <w:p w:rsidR="00D45EAF" w14:paraId="6322FFAC" w14:textId="77777777">
      <w:pPr>
        <w:pStyle w:val="TechnicalBookmark"/>
        <w:rPr>
          <w:lang w:val="fr-FR"/>
        </w:rPr>
      </w:pPr>
      <w:r>
        <w:rPr>
          <w:lang w:val="fr-FR"/>
        </w:rPr>
        <w:fldChar w:fldCharType="begin"/>
      </w:r>
      <w:r>
        <w:rPr>
          <w:lang w:val="fr-FR"/>
        </w:rPr>
        <w:instrText xml:space="preserve"> SET BA6E4FEFA527F553DBD3C5C32B0D8D72 "" </w:instrText>
      </w:r>
      <w:r>
        <w:rPr>
          <w:lang w:val="fr-FR"/>
        </w:rPr>
        <w:fldChar w:fldCharType="separate"/>
      </w:r>
      <w:bookmarkStart w:id="86" w:name="BA6E4FEFA527F553DBD3C5C32B0D8D72"/>
      <w:bookmarkEnd w:id="86"/>
      <w:r>
        <w:rPr>
          <w:lang w:val="fr-FR"/>
        </w:rPr>
        <w:fldChar w:fldCharType="end"/>
      </w:r>
    </w:p>
    <w:p w:rsidR="00D45EAF" w14:paraId="50B764BE" w14:textId="77777777">
      <w:pPr>
        <w:pStyle w:val="TechnicalBookmark"/>
        <w:rPr>
          <w:lang w:val="fr-FR"/>
        </w:rPr>
      </w:pPr>
      <w:r>
        <w:rPr>
          <w:lang w:val="fr-FR"/>
        </w:rPr>
        <w:fldChar w:fldCharType="begin"/>
      </w:r>
      <w:r>
        <w:rPr>
          <w:lang w:val="fr-FR"/>
        </w:rPr>
        <w:instrText xml:space="preserve"> SET B3D21A2BB4461BD002AD124C779AFA7B "" </w:instrText>
      </w:r>
      <w:r>
        <w:rPr>
          <w:lang w:val="fr-FR"/>
        </w:rPr>
        <w:fldChar w:fldCharType="separate"/>
      </w:r>
      <w:bookmarkStart w:id="87" w:name="B3D21A2BB4461BD002AD124C779AFA7B"/>
      <w:bookmarkEnd w:id="87"/>
      <w:r>
        <w:rPr>
          <w:lang w:val="fr-FR"/>
        </w:rPr>
        <w:fldChar w:fldCharType="end"/>
      </w:r>
    </w:p>
    <w:p w:rsidR="00D45EAF" w14:paraId="26A09F26" w14:textId="77777777">
      <w:pPr>
        <w:pStyle w:val="H3"/>
        <w:rPr>
          <w:lang w:val="fr-FR"/>
        </w:rPr>
      </w:pPr>
      <w:r>
        <w:rPr>
          <w:lang w:val="fr-FR"/>
        </w:rPr>
        <w:t>Inventaire des instruments financiers à terme - actions</w:t>
      </w:r>
    </w:p>
    <w:p w:rsidR="00D45EAF" w14:paraId="7B062B46" w14:textId="77777777">
      <w:pPr>
        <w:pStyle w:val="RefToc3"/>
        <w:rPr>
          <w:lang w:val="fr-FR"/>
        </w:rPr>
      </w:pPr>
      <w:bookmarkStart w:id="88" w:name="BK_0CCF3D50BE45166626D58EE3B669B62D"/>
      <w:bookmarkEnd w:id="88"/>
    </w:p>
    <w:p w:rsidR="00D45EAF" w14:paraId="36B71EA8" w14:textId="77777777">
      <w:pPr>
        <w:pStyle w:val="TechnicalBookmark"/>
        <w:rPr>
          <w:lang w:val="fr-FR"/>
        </w:rPr>
      </w:pPr>
      <w:r>
        <w:rPr>
          <w:lang w:val="fr-FR"/>
        </w:rPr>
        <w:fldChar w:fldCharType="begin"/>
      </w:r>
      <w:r>
        <w:rPr>
          <w:lang w:val="fr-FR"/>
        </w:rPr>
        <w:instrText xml:space="preserve"> SET DA6E991E0C07E506F2F5A952CB291E6C "" </w:instrText>
      </w:r>
      <w:r>
        <w:rPr>
          <w:lang w:val="fr-FR"/>
        </w:rPr>
        <w:fldChar w:fldCharType="separate"/>
      </w:r>
      <w:bookmarkStart w:id="89" w:name="DA6E991E0C07E506F2F5A952CB291E6C"/>
      <w:bookmarkEnd w:id="89"/>
      <w:r>
        <w:rPr>
          <w:lang w:val="fr-FR"/>
        </w:rPr>
        <w:fldChar w:fldCharType="end"/>
      </w:r>
    </w:p>
    <w:p w:rsidR="00D45EAF" w14:paraId="2A1FE12F"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7C9C41ED"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240E8CDC"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D3EA405" w14:textId="77777777">
            <w:pPr>
              <w:pStyle w:val="EnteteTabMiddleColBordure"/>
              <w:spacing w:line="184" w:lineRule="exact"/>
              <w:rPr>
                <w:lang w:val="fr-FR"/>
              </w:rPr>
            </w:pPr>
            <w:r>
              <w:rPr>
                <w:lang w:val="fr-FR"/>
              </w:rPr>
              <w:t>Quantité ou</w:t>
            </w:r>
          </w:p>
          <w:p w:rsidR="00D45EAF" w14:paraId="47273453"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60F2C31"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4F1F3E0C" w14:textId="77777777">
            <w:pPr>
              <w:pStyle w:val="EnteteTabLastColBordure"/>
              <w:rPr>
                <w:lang w:val="fr-FR"/>
              </w:rPr>
            </w:pPr>
            <w:r>
              <w:rPr>
                <w:lang w:val="fr-FR"/>
              </w:rPr>
              <w:t>Montant de l'exposition (*)</w:t>
            </w:r>
          </w:p>
        </w:tc>
      </w:tr>
      <w:tr w14:paraId="42FD7605"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119A0CB3"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5DE5DC35"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63DCB66"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BB0E259"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6BE81F16" w14:textId="77777777">
            <w:pPr>
              <w:pStyle w:val="EnteteTabLastColBordure"/>
              <w:rPr>
                <w:lang w:val="fr-FR"/>
              </w:rPr>
            </w:pPr>
            <w:r>
              <w:rPr>
                <w:lang w:val="fr-FR"/>
              </w:rPr>
              <w:t>+/-</w:t>
            </w:r>
          </w:p>
        </w:tc>
      </w:tr>
      <w:tr w14:paraId="3512B323"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10A56E5E"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587C9B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5533D5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564F8B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DA7451A" w14:textId="77777777">
            <w:pPr>
              <w:pStyle w:val="Tab1LastColGras"/>
              <w:rPr>
                <w:sz w:val="0"/>
                <w:lang w:val="fr-FR"/>
              </w:rPr>
            </w:pPr>
          </w:p>
        </w:tc>
      </w:tr>
      <w:tr w14:paraId="7F49B35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296F2480"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7D813B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779762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9B676C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7F6B9FB" w14:textId="77777777">
            <w:pPr>
              <w:pStyle w:val="Tab1LastColGrasNoContent"/>
              <w:rPr>
                <w:sz w:val="16"/>
                <w:lang w:val="fr-FR"/>
              </w:rPr>
            </w:pPr>
          </w:p>
        </w:tc>
      </w:tr>
      <w:tr w14:paraId="3AD943F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4972E72D" w14:textId="77777777">
            <w:pPr>
              <w:pStyle w:val="Tab3FirstColNonGras"/>
              <w:rPr>
                <w:lang w:val="fr-FR"/>
              </w:rPr>
            </w:pPr>
            <w:r>
              <w:rPr>
                <w:lang w:val="fr-FR"/>
              </w:rPr>
              <w:t>DJE 600 EUROP 1225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581B94DE" w14:textId="77777777">
            <w:pPr>
              <w:pStyle w:val="Tab3MiddleColNonGras"/>
              <w:rPr>
                <w:lang w:val="fr-FR"/>
              </w:rPr>
            </w:pPr>
            <w:r>
              <w:rPr>
                <w:lang w:val="fr-FR"/>
              </w:rPr>
              <w:t>200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352AFB97" w14:textId="77777777">
            <w:pPr>
              <w:pStyle w:val="Tab3MiddleColNonGras"/>
              <w:rPr>
                <w:lang w:val="fr-FR"/>
              </w:rPr>
            </w:pPr>
            <w:r>
              <w:rPr>
                <w:lang w:val="fr-FR"/>
              </w:rPr>
              <w:t>179 400,00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4D029BC2" w14:textId="77777777">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81E3B63" w14:textId="77777777">
            <w:pPr>
              <w:pStyle w:val="Tab3LastColNonGras"/>
              <w:rPr>
                <w:lang w:val="fr-FR"/>
              </w:rPr>
            </w:pPr>
            <w:r>
              <w:rPr>
                <w:lang w:val="fr-FR"/>
              </w:rPr>
              <w:t>5 772 000,00</w:t>
            </w:r>
          </w:p>
        </w:tc>
      </w:tr>
      <w:tr w14:paraId="3FD6E12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C115670"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02DDC4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A679415" w14:textId="77777777">
            <w:pPr>
              <w:pStyle w:val="Tab1MiddleColGras"/>
              <w:rPr>
                <w:lang w:val="fr-FR"/>
              </w:rPr>
            </w:pPr>
            <w:r>
              <w:rPr>
                <w:lang w:val="fr-FR"/>
              </w:rPr>
              <w:t>179 400,00</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2A8EE1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5C34910" w14:textId="77777777">
            <w:pPr>
              <w:pStyle w:val="Tab1LastColGras"/>
              <w:rPr>
                <w:lang w:val="fr-FR"/>
              </w:rPr>
            </w:pPr>
            <w:r>
              <w:rPr>
                <w:lang w:val="fr-FR"/>
              </w:rPr>
              <w:t>5 772 000,00</w:t>
            </w:r>
          </w:p>
        </w:tc>
      </w:tr>
      <w:tr w14:paraId="5924273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1875B32"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0C26D7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DED97E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EE9BC4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7E7F80F" w14:textId="77777777">
            <w:pPr>
              <w:pStyle w:val="Tab1LastColGrasNoContent"/>
              <w:rPr>
                <w:sz w:val="16"/>
                <w:lang w:val="fr-FR"/>
              </w:rPr>
            </w:pPr>
          </w:p>
        </w:tc>
      </w:tr>
      <w:tr w14:paraId="6EFD63C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5B0286E2"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AFD74A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87006E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CC496AB"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CD4E90C" w14:textId="77777777">
            <w:pPr>
              <w:pStyle w:val="Tab1LastColGras"/>
              <w:rPr>
                <w:lang w:val="fr-FR"/>
              </w:rPr>
            </w:pPr>
            <w:r>
              <w:rPr>
                <w:lang w:val="fr-FR"/>
              </w:rPr>
              <w:t xml:space="preserve"> </w:t>
            </w:r>
          </w:p>
        </w:tc>
      </w:tr>
      <w:tr w14:paraId="4502917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9E98AC9"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F7DEB3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CB50DD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8E0FD2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A5C6102" w14:textId="77777777">
            <w:pPr>
              <w:pStyle w:val="Tab1LastColGrasNoContent"/>
              <w:rPr>
                <w:sz w:val="16"/>
                <w:lang w:val="fr-FR"/>
              </w:rPr>
            </w:pPr>
          </w:p>
        </w:tc>
      </w:tr>
      <w:tr w14:paraId="474019F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E949413"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50155B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F4181B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F1AA45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C1FB3C3" w14:textId="77777777">
            <w:pPr>
              <w:pStyle w:val="Tab1LastColGras"/>
              <w:rPr>
                <w:lang w:val="fr-FR"/>
              </w:rPr>
            </w:pPr>
            <w:r>
              <w:rPr>
                <w:lang w:val="fr-FR"/>
              </w:rPr>
              <w:t xml:space="preserve"> </w:t>
            </w:r>
          </w:p>
        </w:tc>
      </w:tr>
      <w:tr w14:paraId="09C1342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131795F"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209D40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E18ECD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D41B0B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C245AEE" w14:textId="77777777">
            <w:pPr>
              <w:pStyle w:val="Tab1LastColGrasNoContent"/>
              <w:rPr>
                <w:sz w:val="16"/>
                <w:lang w:val="fr-FR"/>
              </w:rPr>
            </w:pPr>
          </w:p>
        </w:tc>
      </w:tr>
      <w:tr w14:paraId="3C7CE10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53F99D65"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A18098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7315D3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BD238D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ADC3228" w14:textId="77777777">
            <w:pPr>
              <w:pStyle w:val="Tab1LastColGras"/>
              <w:rPr>
                <w:lang w:val="fr-FR"/>
              </w:rPr>
            </w:pPr>
            <w:r>
              <w:rPr>
                <w:lang w:val="fr-FR"/>
              </w:rPr>
              <w:t xml:space="preserve"> </w:t>
            </w:r>
          </w:p>
        </w:tc>
      </w:tr>
      <w:tr w14:paraId="223E6ECB"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1DD1A1B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E367B1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B1E153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C21180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CA49D97" w14:textId="77777777">
            <w:pPr>
              <w:pStyle w:val="Tab1LastColGras"/>
              <w:rPr>
                <w:sz w:val="0"/>
                <w:lang w:val="fr-FR"/>
              </w:rPr>
            </w:pPr>
          </w:p>
        </w:tc>
      </w:tr>
      <w:tr w14:paraId="5D11836D"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502D196B"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6D34F622"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23D37582" w14:textId="77777777">
            <w:pPr>
              <w:pStyle w:val="TotalTabMiddleColBordure"/>
              <w:rPr>
                <w:lang w:val="fr-FR"/>
              </w:rPr>
            </w:pPr>
            <w:r>
              <w:rPr>
                <w:lang w:val="fr-FR"/>
              </w:rPr>
              <w:t>179 400,00</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24FB926"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477E8DC4" w14:textId="77777777">
            <w:pPr>
              <w:pStyle w:val="TotalTabLastColBordure"/>
              <w:rPr>
                <w:lang w:val="fr-FR"/>
              </w:rPr>
            </w:pPr>
            <w:r>
              <w:rPr>
                <w:lang w:val="fr-FR"/>
              </w:rPr>
              <w:t>5 772 000,00</w:t>
            </w:r>
          </w:p>
        </w:tc>
      </w:tr>
    </w:tbl>
    <w:p w:rsidR="00D45EAF" w14:paraId="03EBDAAC" w14:textId="77777777">
      <w:pPr>
        <w:pStyle w:val="TechnicalBookmark"/>
        <w:rPr>
          <w:lang w:val="fr-FR"/>
        </w:rPr>
      </w:pPr>
    </w:p>
    <w:p w:rsidR="00D45EAF" w14:paraId="0A30A572" w14:textId="77777777">
      <w:pPr>
        <w:pStyle w:val="TableNote"/>
        <w:spacing w:after="15"/>
        <w:rPr>
          <w:lang w:val="fr-FR"/>
        </w:rPr>
      </w:pPr>
      <w:r>
        <w:rPr>
          <w:lang w:val="fr-FR"/>
        </w:rPr>
        <w:t>(*) Montant déterminé selon les dispositions du règlement relatif à la présentation des expositions.</w:t>
      </w:r>
    </w:p>
    <w:p w:rsidR="00D45EAF" w14:paraId="0747B94B" w14:textId="77777777">
      <w:pPr>
        <w:pStyle w:val="BreakLine"/>
        <w:rPr>
          <w:lang w:val="fr-FR"/>
        </w:rPr>
      </w:pPr>
      <w:r>
        <w:rPr>
          <w:lang w:val="fr-FR"/>
        </w:rPr>
        <w:t xml:space="preserve"> </w:t>
      </w:r>
    </w:p>
    <w:p w:rsidR="00D45EAF" w14:paraId="659C3288" w14:textId="77777777">
      <w:pPr>
        <w:pStyle w:val="TechnicalBookmark"/>
        <w:rPr>
          <w:lang w:val="fr-FR"/>
        </w:rPr>
      </w:pPr>
      <w:r>
        <w:rPr>
          <w:lang w:val="fr-FR"/>
        </w:rPr>
        <w:fldChar w:fldCharType="begin"/>
      </w:r>
      <w:r>
        <w:rPr>
          <w:lang w:val="fr-FR"/>
        </w:rPr>
        <w:instrText xml:space="preserve"> SET A77CF4F41193F5CD04A24892D66083F4 "" </w:instrText>
      </w:r>
      <w:r>
        <w:rPr>
          <w:lang w:val="fr-FR"/>
        </w:rPr>
        <w:fldChar w:fldCharType="separate"/>
      </w:r>
      <w:bookmarkStart w:id="90" w:name="A77CF4F41193F5CD04A24892D66083F4"/>
      <w:bookmarkEnd w:id="90"/>
      <w:r>
        <w:rPr>
          <w:lang w:val="fr-FR"/>
        </w:rPr>
        <w:fldChar w:fldCharType="end"/>
      </w:r>
    </w:p>
    <w:p w:rsidR="00D45EAF" w14:paraId="344B85C4" w14:textId="77777777">
      <w:pPr>
        <w:pStyle w:val="H3SPACEBEFORE"/>
        <w:ind w:right="2400"/>
        <w:rPr>
          <w:lang w:val="fr-FR"/>
        </w:rPr>
      </w:pPr>
      <w:r>
        <w:rPr>
          <w:lang w:val="fr-FR"/>
        </w:rPr>
        <w:t>|</w:t>
      </w:r>
    </w:p>
    <w:p w:rsidR="00D45EAF" w14:paraId="50577B6E" w14:textId="77777777">
      <w:pPr>
        <w:pStyle w:val="H3"/>
        <w:rPr>
          <w:lang w:val="fr-FR"/>
        </w:rPr>
      </w:pPr>
      <w:r>
        <w:rPr>
          <w:lang w:val="fr-FR"/>
        </w:rPr>
        <w:t>Inventaire des instruments financiers à terme - taux d'intérêts</w:t>
      </w:r>
    </w:p>
    <w:p w:rsidR="00D45EAF" w14:paraId="472712E3" w14:textId="77777777">
      <w:pPr>
        <w:pStyle w:val="RefToc3"/>
        <w:rPr>
          <w:lang w:val="fr-FR"/>
        </w:rPr>
      </w:pPr>
      <w:bookmarkStart w:id="91" w:name="BK_7EB06620CCACE5184C21E20959188D1F"/>
      <w:bookmarkEnd w:id="91"/>
    </w:p>
    <w:p w:rsidR="00D45EAF" w14:paraId="410C65D5" w14:textId="77777777">
      <w:pPr>
        <w:pStyle w:val="TechnicalBookmark"/>
        <w:rPr>
          <w:lang w:val="fr-FR"/>
        </w:rPr>
      </w:pPr>
      <w:r>
        <w:rPr>
          <w:lang w:val="fr-FR"/>
        </w:rPr>
        <w:fldChar w:fldCharType="begin"/>
      </w:r>
      <w:r>
        <w:rPr>
          <w:lang w:val="fr-FR"/>
        </w:rPr>
        <w:instrText xml:space="preserve"> SET 279ED46F52EE823528547E913DA09EE6 "" </w:instrText>
      </w:r>
      <w:r>
        <w:rPr>
          <w:lang w:val="fr-FR"/>
        </w:rPr>
        <w:fldChar w:fldCharType="separate"/>
      </w:r>
      <w:bookmarkStart w:id="92" w:name="279ED46F52EE823528547E913DA09EE6"/>
      <w:bookmarkEnd w:id="92"/>
      <w:r>
        <w:rPr>
          <w:lang w:val="fr-FR"/>
        </w:rPr>
        <w:fldChar w:fldCharType="end"/>
      </w:r>
    </w:p>
    <w:p w:rsidR="00D45EAF" w14:paraId="13AB6E47"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7E476A82"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32B261BA"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05BDE70" w14:textId="77777777">
            <w:pPr>
              <w:pStyle w:val="EnteteTabMiddleColBordure"/>
              <w:spacing w:line="184" w:lineRule="exact"/>
              <w:rPr>
                <w:lang w:val="fr-FR"/>
              </w:rPr>
            </w:pPr>
            <w:r>
              <w:rPr>
                <w:lang w:val="fr-FR"/>
              </w:rPr>
              <w:t>Quantité ou</w:t>
            </w:r>
          </w:p>
          <w:p w:rsidR="00D45EAF" w14:paraId="5F711533"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10472D4F"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15A1E128" w14:textId="77777777">
            <w:pPr>
              <w:pStyle w:val="EnteteTabLastColBordure"/>
              <w:rPr>
                <w:lang w:val="fr-FR"/>
              </w:rPr>
            </w:pPr>
            <w:r>
              <w:rPr>
                <w:lang w:val="fr-FR"/>
              </w:rPr>
              <w:t>Montant de l'exposition (*)</w:t>
            </w:r>
          </w:p>
        </w:tc>
      </w:tr>
      <w:tr w14:paraId="037004C9"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14CDF929"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3CDC5E28"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D14EA36"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66A16F9"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3F0023F3" w14:textId="77777777">
            <w:pPr>
              <w:pStyle w:val="EnteteTabLastColBordure"/>
              <w:rPr>
                <w:lang w:val="fr-FR"/>
              </w:rPr>
            </w:pPr>
            <w:r>
              <w:rPr>
                <w:lang w:val="fr-FR"/>
              </w:rPr>
              <w:t>+/-</w:t>
            </w:r>
          </w:p>
        </w:tc>
      </w:tr>
      <w:tr w14:paraId="6874223F"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7B744EE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803395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EBAFD7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69BAA89"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CEA02A3" w14:textId="77777777">
            <w:pPr>
              <w:pStyle w:val="Tab1LastColGras"/>
              <w:rPr>
                <w:sz w:val="0"/>
                <w:lang w:val="fr-FR"/>
              </w:rPr>
            </w:pPr>
          </w:p>
        </w:tc>
      </w:tr>
      <w:tr w14:paraId="61FD8CD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4A52AE9E"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101B42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969CE7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B231E0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D42AD41" w14:textId="77777777">
            <w:pPr>
              <w:pStyle w:val="Tab1LastColGrasNoContent"/>
              <w:rPr>
                <w:sz w:val="16"/>
                <w:lang w:val="fr-FR"/>
              </w:rPr>
            </w:pPr>
          </w:p>
        </w:tc>
      </w:tr>
      <w:tr w14:paraId="3CEDBE1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571152CC"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EA2408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191CAB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11AA24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45CF4DF0" w14:textId="77777777">
            <w:pPr>
              <w:pStyle w:val="Tab1LastColGras"/>
              <w:rPr>
                <w:lang w:val="fr-FR"/>
              </w:rPr>
            </w:pPr>
            <w:r>
              <w:rPr>
                <w:lang w:val="fr-FR"/>
              </w:rPr>
              <w:t xml:space="preserve"> </w:t>
            </w:r>
          </w:p>
        </w:tc>
      </w:tr>
      <w:tr w14:paraId="6AF11A5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7A334C8"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B2C92C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806D58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9394BB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61B935D" w14:textId="77777777">
            <w:pPr>
              <w:pStyle w:val="Tab1LastColGrasNoContent"/>
              <w:rPr>
                <w:sz w:val="16"/>
                <w:lang w:val="fr-FR"/>
              </w:rPr>
            </w:pPr>
          </w:p>
        </w:tc>
      </w:tr>
      <w:tr w14:paraId="1390B15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E8D8235"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5C9010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B3A026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B79EEA0"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FC42A1F" w14:textId="77777777">
            <w:pPr>
              <w:pStyle w:val="Tab1LastColGras"/>
              <w:rPr>
                <w:lang w:val="fr-FR"/>
              </w:rPr>
            </w:pPr>
            <w:r>
              <w:rPr>
                <w:lang w:val="fr-FR"/>
              </w:rPr>
              <w:t xml:space="preserve"> </w:t>
            </w:r>
          </w:p>
        </w:tc>
      </w:tr>
      <w:tr w14:paraId="455A433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0F12F4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FAF7F4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AB1868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782BF7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DF6EFCC" w14:textId="77777777">
            <w:pPr>
              <w:pStyle w:val="Tab1LastColGrasNoContent"/>
              <w:rPr>
                <w:sz w:val="16"/>
                <w:lang w:val="fr-FR"/>
              </w:rPr>
            </w:pPr>
          </w:p>
        </w:tc>
      </w:tr>
      <w:tr w14:paraId="04A666C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2D19A94"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E23F47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46529E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8056C1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31195A2" w14:textId="77777777">
            <w:pPr>
              <w:pStyle w:val="Tab1LastColGras"/>
              <w:rPr>
                <w:lang w:val="fr-FR"/>
              </w:rPr>
            </w:pPr>
            <w:r>
              <w:rPr>
                <w:lang w:val="fr-FR"/>
              </w:rPr>
              <w:t xml:space="preserve"> </w:t>
            </w:r>
          </w:p>
        </w:tc>
      </w:tr>
      <w:tr w14:paraId="65323EF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7EC1D51A"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D194D7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EBDB45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EBCF71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425F8305" w14:textId="77777777">
            <w:pPr>
              <w:pStyle w:val="Tab1LastColGrasNoContent"/>
              <w:rPr>
                <w:sz w:val="16"/>
                <w:lang w:val="fr-FR"/>
              </w:rPr>
            </w:pPr>
          </w:p>
        </w:tc>
      </w:tr>
      <w:tr w14:paraId="510B65E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53A67600"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409C9E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693459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AE24F5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70A4BD1" w14:textId="77777777">
            <w:pPr>
              <w:pStyle w:val="Tab1LastColGras"/>
              <w:rPr>
                <w:lang w:val="fr-FR"/>
              </w:rPr>
            </w:pPr>
            <w:r>
              <w:rPr>
                <w:lang w:val="fr-FR"/>
              </w:rPr>
              <w:t xml:space="preserve"> </w:t>
            </w:r>
          </w:p>
        </w:tc>
      </w:tr>
      <w:tr w14:paraId="443EEB59"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3D50DB48"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1F931D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FFB144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E44A5BA"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A96BF8A" w14:textId="77777777">
            <w:pPr>
              <w:pStyle w:val="Tab1LastColGras"/>
              <w:rPr>
                <w:sz w:val="0"/>
                <w:lang w:val="fr-FR"/>
              </w:rPr>
            </w:pPr>
          </w:p>
        </w:tc>
      </w:tr>
      <w:tr w14:paraId="5BA70B68"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3CD7837C"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32DBF0D5"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3AB2EB7A"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7D0087D3"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1867A80F" w14:textId="77777777">
            <w:pPr>
              <w:pStyle w:val="TotalTabLastColBordure"/>
              <w:rPr>
                <w:lang w:val="fr-FR"/>
              </w:rPr>
            </w:pPr>
            <w:r>
              <w:rPr>
                <w:lang w:val="fr-FR"/>
              </w:rPr>
              <w:t xml:space="preserve"> </w:t>
            </w:r>
          </w:p>
        </w:tc>
      </w:tr>
    </w:tbl>
    <w:p w:rsidR="00D45EAF" w14:paraId="326D8B52" w14:textId="77777777">
      <w:pPr>
        <w:pStyle w:val="TechnicalBookmark"/>
        <w:rPr>
          <w:lang w:val="fr-FR"/>
        </w:rPr>
      </w:pPr>
    </w:p>
    <w:p w:rsidR="00D45EAF" w14:paraId="2F8689E7" w14:textId="77777777">
      <w:pPr>
        <w:pStyle w:val="TableNote"/>
        <w:spacing w:after="15"/>
        <w:rPr>
          <w:lang w:val="fr-FR"/>
        </w:rPr>
      </w:pPr>
      <w:r>
        <w:rPr>
          <w:lang w:val="fr-FR"/>
        </w:rPr>
        <w:t>(*) Montant déterminé selon les dispositions du règlement relatif à la présentation des expositions.</w:t>
      </w:r>
    </w:p>
    <w:p w:rsidR="00D45EAF" w14:paraId="576536D6" w14:textId="77777777">
      <w:pPr>
        <w:pStyle w:val="BreakLine"/>
        <w:rPr>
          <w:lang w:val="fr-FR"/>
        </w:rPr>
        <w:sectPr>
          <w:headerReference w:type="default" r:id="rId37"/>
          <w:footerReference w:type="default" r:id="rId38"/>
          <w:pgSz w:w="11900" w:h="16840"/>
          <w:pgMar w:top="2154" w:right="1134" w:bottom="1134" w:left="1134" w:header="400" w:footer="400" w:gutter="0"/>
          <w:cols w:space="720"/>
        </w:sectPr>
      </w:pPr>
      <w:r>
        <w:rPr>
          <w:lang w:val="fr-FR"/>
        </w:rPr>
        <w:t xml:space="preserve"> </w:t>
      </w:r>
      <w:r>
        <w:rPr>
          <w:lang w:val="fr-FR"/>
        </w:rPr>
        <w:cr/>
      </w:r>
    </w:p>
    <w:p w:rsidR="00D45EAF" w:rsidRPr="002F18D5" w14:paraId="60F59A5D" w14:textId="77777777">
      <w:pPr>
        <w:spacing w:line="45" w:lineRule="exact"/>
        <w:rPr>
          <w:sz w:val="5"/>
          <w:lang w:val="fr-FR"/>
        </w:rPr>
      </w:pPr>
    </w:p>
    <w:p w:rsidR="00D45EAF" w14:paraId="492FCDD5" w14:textId="77777777">
      <w:pPr>
        <w:pStyle w:val="TechnicalBookmark"/>
        <w:rPr>
          <w:lang w:val="fr-FR"/>
        </w:rPr>
      </w:pPr>
      <w:r>
        <w:rPr>
          <w:lang w:val="fr-FR"/>
        </w:rPr>
        <w:fldChar w:fldCharType="begin"/>
      </w:r>
      <w:r>
        <w:rPr>
          <w:lang w:val="fr-FR"/>
        </w:rPr>
        <w:instrText xml:space="preserve"> SET DCA5442D0CFA9B633CEB49DCD525A088 "" </w:instrText>
      </w:r>
      <w:r>
        <w:rPr>
          <w:lang w:val="fr-FR"/>
        </w:rPr>
        <w:fldChar w:fldCharType="separate"/>
      </w:r>
      <w:bookmarkStart w:id="93" w:name="DCA5442D0CFA9B633CEB49DCD525A088"/>
      <w:bookmarkEnd w:id="93"/>
      <w:r>
        <w:rPr>
          <w:lang w:val="fr-FR"/>
        </w:rPr>
        <w:fldChar w:fldCharType="end"/>
      </w:r>
    </w:p>
    <w:p w:rsidR="00D45EAF" w14:paraId="49F83B5F" w14:textId="77777777">
      <w:pPr>
        <w:pStyle w:val="H3"/>
        <w:rPr>
          <w:lang w:val="fr-FR"/>
        </w:rPr>
      </w:pPr>
      <w:r>
        <w:rPr>
          <w:lang w:val="fr-FR"/>
        </w:rPr>
        <w:t>Inventaire des instruments financiers à terme - de change</w:t>
      </w:r>
    </w:p>
    <w:p w:rsidR="00D45EAF" w14:paraId="530A80EE" w14:textId="77777777">
      <w:pPr>
        <w:pStyle w:val="RefToc3"/>
        <w:rPr>
          <w:lang w:val="fr-FR"/>
        </w:rPr>
      </w:pPr>
      <w:bookmarkStart w:id="94" w:name="BK_35EFD357CAB5D03B39935ACEFF9F1C44"/>
      <w:bookmarkEnd w:id="94"/>
    </w:p>
    <w:p w:rsidR="00D45EAF" w14:paraId="550106FF" w14:textId="77777777">
      <w:pPr>
        <w:pStyle w:val="TechnicalBookmark"/>
        <w:rPr>
          <w:lang w:val="fr-FR"/>
        </w:rPr>
      </w:pPr>
      <w:r>
        <w:rPr>
          <w:lang w:val="fr-FR"/>
        </w:rPr>
        <w:fldChar w:fldCharType="begin"/>
      </w:r>
      <w:r>
        <w:rPr>
          <w:lang w:val="fr-FR"/>
        </w:rPr>
        <w:instrText xml:space="preserve"> SET 305B8F766970192C5C290AC280A176AD "" </w:instrText>
      </w:r>
      <w:r>
        <w:rPr>
          <w:lang w:val="fr-FR"/>
        </w:rPr>
        <w:fldChar w:fldCharType="separate"/>
      </w:r>
      <w:bookmarkStart w:id="95" w:name="305B8F766970192C5C290AC280A176AD"/>
      <w:bookmarkEnd w:id="95"/>
      <w:r>
        <w:rPr>
          <w:lang w:val="fr-FR"/>
        </w:rPr>
        <w:fldChar w:fldCharType="end"/>
      </w:r>
    </w:p>
    <w:p w:rsidR="00D45EAF" w14:paraId="23764AFE"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2D0D9C08"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0C27AA66"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8C0C067" w14:textId="77777777">
            <w:pPr>
              <w:pStyle w:val="EnteteTabMiddleColBordure"/>
              <w:spacing w:line="184" w:lineRule="exact"/>
              <w:rPr>
                <w:lang w:val="fr-FR"/>
              </w:rPr>
            </w:pPr>
            <w:r>
              <w:rPr>
                <w:lang w:val="fr-FR"/>
              </w:rPr>
              <w:t>Quantité ou</w:t>
            </w:r>
          </w:p>
          <w:p w:rsidR="00D45EAF" w14:paraId="45A215D8"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62CE4EB"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33570954" w14:textId="77777777">
            <w:pPr>
              <w:pStyle w:val="EnteteTabLastColBordure"/>
              <w:rPr>
                <w:lang w:val="fr-FR"/>
              </w:rPr>
            </w:pPr>
            <w:r>
              <w:rPr>
                <w:lang w:val="fr-FR"/>
              </w:rPr>
              <w:t>Montant de l'exposition (*)</w:t>
            </w:r>
          </w:p>
        </w:tc>
      </w:tr>
      <w:tr w14:paraId="73B14A20"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7E27A170"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51695147"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05FF9EB"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D038025"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5A57C1C3" w14:textId="77777777">
            <w:pPr>
              <w:pStyle w:val="EnteteTabLastColBordure"/>
              <w:rPr>
                <w:lang w:val="fr-FR"/>
              </w:rPr>
            </w:pPr>
            <w:r>
              <w:rPr>
                <w:lang w:val="fr-FR"/>
              </w:rPr>
              <w:t>+/-</w:t>
            </w:r>
          </w:p>
        </w:tc>
      </w:tr>
      <w:tr w14:paraId="1DCE2E5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7375AA3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41075F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68A918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CFD80C6"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441DD28" w14:textId="77777777">
            <w:pPr>
              <w:pStyle w:val="Tab1LastColGras"/>
              <w:rPr>
                <w:sz w:val="0"/>
                <w:lang w:val="fr-FR"/>
              </w:rPr>
            </w:pPr>
          </w:p>
        </w:tc>
      </w:tr>
      <w:tr w14:paraId="4772553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9D454D0"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1C6728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5254D8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31C511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05FD4C5" w14:textId="77777777">
            <w:pPr>
              <w:pStyle w:val="Tab1LastColGrasNoContent"/>
              <w:rPr>
                <w:sz w:val="16"/>
                <w:lang w:val="fr-FR"/>
              </w:rPr>
            </w:pPr>
          </w:p>
        </w:tc>
      </w:tr>
      <w:tr w14:paraId="3D7F200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83D16E6" w14:textId="77777777">
            <w:pPr>
              <w:pStyle w:val="Tab3FirstColNonGras"/>
              <w:rPr>
                <w:lang w:val="fr-FR"/>
              </w:rPr>
            </w:pPr>
            <w:r>
              <w:rPr>
                <w:lang w:val="fr-FR"/>
              </w:rPr>
              <w:t>KE EURSEK 1225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2AA43432" w14:textId="77777777">
            <w:pPr>
              <w:pStyle w:val="Tab3MiddleColNonGras"/>
              <w:rPr>
                <w:lang w:val="fr-FR"/>
              </w:rPr>
            </w:pPr>
            <w:r>
              <w:rPr>
                <w:lang w:val="fr-FR"/>
              </w:rPr>
              <w:t>-29</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7873364E"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76F74DDC" w14:textId="77777777">
            <w:pPr>
              <w:pStyle w:val="Tab3MiddleColNonGras"/>
              <w:rPr>
                <w:lang w:val="fr-FR"/>
              </w:rPr>
            </w:pPr>
            <w:r>
              <w:rPr>
                <w:lang w:val="fr-FR"/>
              </w:rPr>
              <w:t>-1 955,62</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872F71F" w14:textId="77777777">
            <w:pPr>
              <w:pStyle w:val="Tab3LastColNonGras"/>
              <w:rPr>
                <w:lang w:val="fr-FR"/>
              </w:rPr>
            </w:pPr>
            <w:r>
              <w:rPr>
                <w:lang w:val="fr-FR"/>
              </w:rPr>
              <w:t>-3 627 980,54</w:t>
            </w:r>
          </w:p>
        </w:tc>
      </w:tr>
      <w:tr w14:paraId="25E8CE4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50FC761F" w14:textId="77777777">
            <w:pPr>
              <w:pStyle w:val="Tab3FirstColNonGras"/>
              <w:rPr>
                <w:lang w:val="fr-FR"/>
              </w:rPr>
            </w:pPr>
            <w:r>
              <w:rPr>
                <w:lang w:val="fr-FR"/>
              </w:rPr>
              <w:t>RF EURCHF 1225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004C6B57" w14:textId="77777777">
            <w:pPr>
              <w:pStyle w:val="Tab3MiddleColNonGras"/>
              <w:rPr>
                <w:lang w:val="fr-FR"/>
              </w:rPr>
            </w:pPr>
            <w:r>
              <w:rPr>
                <w:lang w:val="fr-FR"/>
              </w:rPr>
              <w:t>-95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0EBEA78C"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432E6F84" w14:textId="77777777">
            <w:pPr>
              <w:pStyle w:val="Tab3MiddleColNonGras"/>
              <w:rPr>
                <w:lang w:val="fr-FR"/>
              </w:rPr>
            </w:pPr>
            <w:r>
              <w:rPr>
                <w:lang w:val="fr-FR"/>
              </w:rPr>
              <w:t>-28 034,12</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778F200" w14:textId="77777777">
            <w:pPr>
              <w:pStyle w:val="Tab3LastColNonGras"/>
              <w:rPr>
                <w:lang w:val="fr-FR"/>
              </w:rPr>
            </w:pPr>
            <w:r>
              <w:rPr>
                <w:lang w:val="fr-FR"/>
              </w:rPr>
              <w:t>-11 863 531,49</w:t>
            </w:r>
          </w:p>
        </w:tc>
      </w:tr>
      <w:tr w14:paraId="65A42DB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6F3D6ECC" w14:textId="77777777">
            <w:pPr>
              <w:pStyle w:val="Tab3FirstColNonGras"/>
              <w:rPr>
                <w:lang w:val="fr-FR"/>
              </w:rPr>
            </w:pPr>
            <w:r>
              <w:rPr>
                <w:lang w:val="fr-FR"/>
              </w:rPr>
              <w:t>RP EURGBP 1225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22D08A7D" w14:textId="77777777">
            <w:pPr>
              <w:pStyle w:val="Tab3MiddleColNonGras"/>
              <w:rPr>
                <w:lang w:val="fr-FR"/>
              </w:rPr>
            </w:pPr>
            <w:r>
              <w:rPr>
                <w:lang w:val="fr-FR"/>
              </w:rPr>
              <w:t>-119</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355D92FC"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D45EAF" w14:paraId="61DCA284" w14:textId="77777777">
            <w:pPr>
              <w:pStyle w:val="Tab3MiddleColNonGras"/>
              <w:rPr>
                <w:lang w:val="fr-FR"/>
              </w:rPr>
            </w:pPr>
            <w:r>
              <w:rPr>
                <w:lang w:val="fr-FR"/>
              </w:rPr>
              <w:t>-133 745,08</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8537B0A" w14:textId="77777777">
            <w:pPr>
              <w:pStyle w:val="Tab3LastColNonGras"/>
              <w:rPr>
                <w:lang w:val="fr-FR"/>
              </w:rPr>
            </w:pPr>
            <w:r>
              <w:rPr>
                <w:lang w:val="fr-FR"/>
              </w:rPr>
              <w:t>-14 900 475,25</w:t>
            </w:r>
          </w:p>
        </w:tc>
      </w:tr>
      <w:tr w14:paraId="25E038D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667A7B5A"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3DB1C8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7E2A2B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C8A06E0" w14:textId="77777777">
            <w:pPr>
              <w:pStyle w:val="Tab1MiddleColGras"/>
              <w:rPr>
                <w:lang w:val="fr-FR"/>
              </w:rPr>
            </w:pPr>
            <w:r>
              <w:rPr>
                <w:lang w:val="fr-FR"/>
              </w:rPr>
              <w:t>-163 734,82</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6368D86" w14:textId="77777777">
            <w:pPr>
              <w:pStyle w:val="Tab1LastColGras"/>
              <w:rPr>
                <w:lang w:val="fr-FR"/>
              </w:rPr>
            </w:pPr>
            <w:r>
              <w:rPr>
                <w:lang w:val="fr-FR"/>
              </w:rPr>
              <w:t>-30 391 987,28</w:t>
            </w:r>
          </w:p>
        </w:tc>
      </w:tr>
      <w:tr w14:paraId="2371DDB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25F0ED44"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6CB11C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7761BD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9160BEC"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DD44543" w14:textId="77777777">
            <w:pPr>
              <w:pStyle w:val="Tab1LastColGrasNoContent"/>
              <w:rPr>
                <w:sz w:val="16"/>
                <w:lang w:val="fr-FR"/>
              </w:rPr>
            </w:pPr>
          </w:p>
        </w:tc>
      </w:tr>
      <w:tr w14:paraId="45B0696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6253FFDC"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B8B8C3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38EE60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C1BA8C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C25EAE0" w14:textId="77777777">
            <w:pPr>
              <w:pStyle w:val="Tab1LastColGras"/>
              <w:rPr>
                <w:lang w:val="fr-FR"/>
              </w:rPr>
            </w:pPr>
            <w:r>
              <w:rPr>
                <w:lang w:val="fr-FR"/>
              </w:rPr>
              <w:t xml:space="preserve"> </w:t>
            </w:r>
          </w:p>
        </w:tc>
      </w:tr>
      <w:tr w14:paraId="5F3B1AB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1BC80F40"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4FDCFA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8135B5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9A3B1C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7E820B2" w14:textId="77777777">
            <w:pPr>
              <w:pStyle w:val="Tab1LastColGrasNoContent"/>
              <w:rPr>
                <w:sz w:val="16"/>
                <w:lang w:val="fr-FR"/>
              </w:rPr>
            </w:pPr>
          </w:p>
        </w:tc>
      </w:tr>
      <w:tr w14:paraId="592DC29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797DA8D6"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4C3145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AEF944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418901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D5C4E1E" w14:textId="77777777">
            <w:pPr>
              <w:pStyle w:val="Tab1LastColGras"/>
              <w:rPr>
                <w:lang w:val="fr-FR"/>
              </w:rPr>
            </w:pPr>
            <w:r>
              <w:rPr>
                <w:lang w:val="fr-FR"/>
              </w:rPr>
              <w:t xml:space="preserve"> </w:t>
            </w:r>
          </w:p>
        </w:tc>
      </w:tr>
      <w:tr w14:paraId="4BEE91A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4B8F180F"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B9AE54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05B530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A8CF2C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C4AC830" w14:textId="77777777">
            <w:pPr>
              <w:pStyle w:val="Tab1LastColGrasNoContent"/>
              <w:rPr>
                <w:sz w:val="16"/>
                <w:lang w:val="fr-FR"/>
              </w:rPr>
            </w:pPr>
          </w:p>
        </w:tc>
      </w:tr>
      <w:tr w14:paraId="604A34D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1A55D689"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A1401B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C9288F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C9C7FF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AE6B8BE" w14:textId="77777777">
            <w:pPr>
              <w:pStyle w:val="Tab1LastColGras"/>
              <w:rPr>
                <w:lang w:val="fr-FR"/>
              </w:rPr>
            </w:pPr>
            <w:r>
              <w:rPr>
                <w:lang w:val="fr-FR"/>
              </w:rPr>
              <w:t xml:space="preserve"> </w:t>
            </w:r>
          </w:p>
        </w:tc>
      </w:tr>
      <w:tr w14:paraId="287D9C5F"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19D980C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82D60D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FE964E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7D01C34"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5D6B228" w14:textId="77777777">
            <w:pPr>
              <w:pStyle w:val="Tab1LastColGras"/>
              <w:rPr>
                <w:sz w:val="0"/>
                <w:lang w:val="fr-FR"/>
              </w:rPr>
            </w:pPr>
          </w:p>
        </w:tc>
      </w:tr>
      <w:tr w14:paraId="5E7D691E"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75E4BB4E"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62F29486"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F38B5D2"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DA3E44D" w14:textId="77777777">
            <w:pPr>
              <w:pStyle w:val="TotalTabMiddleColBordure"/>
              <w:rPr>
                <w:lang w:val="fr-FR"/>
              </w:rPr>
            </w:pPr>
            <w:r>
              <w:rPr>
                <w:lang w:val="fr-FR"/>
              </w:rPr>
              <w:t>-163 734,82</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637A1B7D" w14:textId="77777777">
            <w:pPr>
              <w:pStyle w:val="TotalTabLastColBordure"/>
              <w:rPr>
                <w:lang w:val="fr-FR"/>
              </w:rPr>
            </w:pPr>
            <w:r>
              <w:rPr>
                <w:lang w:val="fr-FR"/>
              </w:rPr>
              <w:t>-30 391 987,28</w:t>
            </w:r>
          </w:p>
        </w:tc>
      </w:tr>
    </w:tbl>
    <w:p w:rsidR="00D45EAF" w14:paraId="0C369485" w14:textId="77777777">
      <w:pPr>
        <w:pStyle w:val="TechnicalBookmark"/>
        <w:rPr>
          <w:lang w:val="fr-FR"/>
        </w:rPr>
      </w:pPr>
    </w:p>
    <w:p w:rsidR="00D45EAF" w14:paraId="24EC6605" w14:textId="77777777">
      <w:pPr>
        <w:pStyle w:val="TableNote"/>
        <w:spacing w:after="15"/>
        <w:rPr>
          <w:lang w:val="fr-FR"/>
        </w:rPr>
      </w:pPr>
      <w:r>
        <w:rPr>
          <w:lang w:val="fr-FR"/>
        </w:rPr>
        <w:t>(*) Montant déterminé selon les dispositions du règlement relatif à la présentation des expositions.</w:t>
      </w:r>
    </w:p>
    <w:p w:rsidR="00D45EAF" w14:paraId="1C128E08" w14:textId="77777777">
      <w:pPr>
        <w:pStyle w:val="BreakLine"/>
        <w:rPr>
          <w:lang w:val="fr-FR"/>
        </w:rPr>
      </w:pPr>
      <w:r>
        <w:rPr>
          <w:lang w:val="fr-FR"/>
        </w:rPr>
        <w:t xml:space="preserve"> </w:t>
      </w:r>
    </w:p>
    <w:p w:rsidR="00D45EAF" w14:paraId="0EDF95F0" w14:textId="77777777">
      <w:pPr>
        <w:pStyle w:val="TechnicalBookmark"/>
        <w:rPr>
          <w:lang w:val="fr-FR"/>
        </w:rPr>
      </w:pPr>
      <w:r>
        <w:rPr>
          <w:lang w:val="fr-FR"/>
        </w:rPr>
        <w:fldChar w:fldCharType="begin"/>
      </w:r>
      <w:r>
        <w:rPr>
          <w:lang w:val="fr-FR"/>
        </w:rPr>
        <w:instrText xml:space="preserve"> SET EBDD3DE2E2CBADFCE8EC8BEE6D93BE89 "" </w:instrText>
      </w:r>
      <w:r>
        <w:rPr>
          <w:lang w:val="fr-FR"/>
        </w:rPr>
        <w:fldChar w:fldCharType="separate"/>
      </w:r>
      <w:bookmarkStart w:id="96" w:name="EBDD3DE2E2CBADFCE8EC8BEE6D93BE89"/>
      <w:bookmarkEnd w:id="96"/>
      <w:r>
        <w:rPr>
          <w:lang w:val="fr-FR"/>
        </w:rPr>
        <w:fldChar w:fldCharType="end"/>
      </w:r>
    </w:p>
    <w:p w:rsidR="00D45EAF" w14:paraId="3287C12D" w14:textId="77777777">
      <w:pPr>
        <w:pStyle w:val="H3SPACEBEFORE"/>
        <w:ind w:right="2400"/>
        <w:rPr>
          <w:lang w:val="fr-FR"/>
        </w:rPr>
      </w:pPr>
      <w:r>
        <w:rPr>
          <w:lang w:val="fr-FR"/>
        </w:rPr>
        <w:t>|</w:t>
      </w:r>
    </w:p>
    <w:p w:rsidR="00D45EAF" w14:paraId="1D0A9C8A" w14:textId="77777777">
      <w:pPr>
        <w:pStyle w:val="H3"/>
        <w:rPr>
          <w:lang w:val="fr-FR"/>
        </w:rPr>
      </w:pPr>
      <w:r>
        <w:rPr>
          <w:lang w:val="fr-FR"/>
        </w:rPr>
        <w:t>Inventaire des instruments financiers à terme - sur risque de crédit</w:t>
      </w:r>
    </w:p>
    <w:p w:rsidR="00D45EAF" w14:paraId="3B240EA8" w14:textId="77777777">
      <w:pPr>
        <w:pStyle w:val="RefToc3"/>
        <w:rPr>
          <w:lang w:val="fr-FR"/>
        </w:rPr>
      </w:pPr>
      <w:bookmarkStart w:id="97" w:name="BK_EA55CB4062310CE49C2FA609891ECFCA"/>
      <w:bookmarkEnd w:id="97"/>
    </w:p>
    <w:p w:rsidR="00D45EAF" w14:paraId="71532988" w14:textId="77777777">
      <w:pPr>
        <w:pStyle w:val="TechnicalBookmark"/>
        <w:rPr>
          <w:lang w:val="fr-FR"/>
        </w:rPr>
      </w:pPr>
      <w:r>
        <w:rPr>
          <w:lang w:val="fr-FR"/>
        </w:rPr>
        <w:fldChar w:fldCharType="begin"/>
      </w:r>
      <w:r>
        <w:rPr>
          <w:lang w:val="fr-FR"/>
        </w:rPr>
        <w:instrText xml:space="preserve"> SET 07478CB06425E5E83ABB71E808E75394 "" </w:instrText>
      </w:r>
      <w:r>
        <w:rPr>
          <w:lang w:val="fr-FR"/>
        </w:rPr>
        <w:fldChar w:fldCharType="separate"/>
      </w:r>
      <w:bookmarkStart w:id="98" w:name="07478CB06425E5E83ABB71E808E75394"/>
      <w:bookmarkEnd w:id="98"/>
      <w:r>
        <w:rPr>
          <w:lang w:val="fr-FR"/>
        </w:rPr>
        <w:fldChar w:fldCharType="end"/>
      </w:r>
    </w:p>
    <w:p w:rsidR="00D45EAF" w14:paraId="1E6D32D4"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47E9C79C"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5E43C28F"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88BD617" w14:textId="77777777">
            <w:pPr>
              <w:pStyle w:val="EnteteTabMiddleColBordure"/>
              <w:spacing w:line="184" w:lineRule="exact"/>
              <w:rPr>
                <w:lang w:val="fr-FR"/>
              </w:rPr>
            </w:pPr>
            <w:r>
              <w:rPr>
                <w:lang w:val="fr-FR"/>
              </w:rPr>
              <w:t>Quantité ou</w:t>
            </w:r>
          </w:p>
          <w:p w:rsidR="00D45EAF" w14:paraId="57A13102"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DE1EED8"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3F94BB7F" w14:textId="77777777">
            <w:pPr>
              <w:pStyle w:val="EnteteTabLastColBordure"/>
              <w:rPr>
                <w:lang w:val="fr-FR"/>
              </w:rPr>
            </w:pPr>
            <w:r>
              <w:rPr>
                <w:lang w:val="fr-FR"/>
              </w:rPr>
              <w:t>Montant de l'exposition (*)</w:t>
            </w:r>
          </w:p>
        </w:tc>
      </w:tr>
      <w:tr w14:paraId="5C33BD5A"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6E9B88A8"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5FD67ED4"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42CC7723"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390357AD"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50475925" w14:textId="77777777">
            <w:pPr>
              <w:pStyle w:val="EnteteTabLastColBordure"/>
              <w:rPr>
                <w:lang w:val="fr-FR"/>
              </w:rPr>
            </w:pPr>
            <w:r>
              <w:rPr>
                <w:lang w:val="fr-FR"/>
              </w:rPr>
              <w:t>+/-</w:t>
            </w:r>
          </w:p>
        </w:tc>
      </w:tr>
      <w:tr w14:paraId="003EC973"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47F40887"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7F7ECEB"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D48F751"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344D9A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35FE0C6" w14:textId="77777777">
            <w:pPr>
              <w:pStyle w:val="Tab1LastColGras"/>
              <w:rPr>
                <w:sz w:val="0"/>
                <w:lang w:val="fr-FR"/>
              </w:rPr>
            </w:pPr>
          </w:p>
        </w:tc>
      </w:tr>
      <w:tr w14:paraId="5C39746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3C2F921"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9DC0AE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99A422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DE9834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25E06D9" w14:textId="77777777">
            <w:pPr>
              <w:pStyle w:val="Tab1LastColGrasNoContent"/>
              <w:rPr>
                <w:sz w:val="16"/>
                <w:lang w:val="fr-FR"/>
              </w:rPr>
            </w:pPr>
          </w:p>
        </w:tc>
      </w:tr>
      <w:tr w14:paraId="4ED932D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23331E0F"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B14F75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E61D94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AD8C79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96CD2A1" w14:textId="77777777">
            <w:pPr>
              <w:pStyle w:val="Tab1LastColGras"/>
              <w:rPr>
                <w:lang w:val="fr-FR"/>
              </w:rPr>
            </w:pPr>
            <w:r>
              <w:rPr>
                <w:lang w:val="fr-FR"/>
              </w:rPr>
              <w:t xml:space="preserve"> </w:t>
            </w:r>
          </w:p>
        </w:tc>
      </w:tr>
      <w:tr w14:paraId="5050108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7D815A51"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672D64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E9431F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64EDE4C"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4AB30192" w14:textId="77777777">
            <w:pPr>
              <w:pStyle w:val="Tab1LastColGrasNoContent"/>
              <w:rPr>
                <w:sz w:val="16"/>
                <w:lang w:val="fr-FR"/>
              </w:rPr>
            </w:pPr>
          </w:p>
        </w:tc>
      </w:tr>
      <w:tr w14:paraId="2D027DF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2A973116"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542E04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1A1C71F"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660E23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DD3AF8D" w14:textId="77777777">
            <w:pPr>
              <w:pStyle w:val="Tab1LastColGras"/>
              <w:rPr>
                <w:lang w:val="fr-FR"/>
              </w:rPr>
            </w:pPr>
            <w:r>
              <w:rPr>
                <w:lang w:val="fr-FR"/>
              </w:rPr>
              <w:t xml:space="preserve"> </w:t>
            </w:r>
          </w:p>
        </w:tc>
      </w:tr>
      <w:tr w14:paraId="5462869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53A6C94A"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084F8F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84F265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F7DD96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A0B08EF" w14:textId="77777777">
            <w:pPr>
              <w:pStyle w:val="Tab1LastColGrasNoContent"/>
              <w:rPr>
                <w:sz w:val="16"/>
                <w:lang w:val="fr-FR"/>
              </w:rPr>
            </w:pPr>
          </w:p>
        </w:tc>
      </w:tr>
      <w:tr w14:paraId="42E2A1F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62D28A40"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20E9DF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5CE784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CE8FF1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18E8074" w14:textId="77777777">
            <w:pPr>
              <w:pStyle w:val="Tab1LastColGras"/>
              <w:rPr>
                <w:lang w:val="fr-FR"/>
              </w:rPr>
            </w:pPr>
            <w:r>
              <w:rPr>
                <w:lang w:val="fr-FR"/>
              </w:rPr>
              <w:t xml:space="preserve"> </w:t>
            </w:r>
          </w:p>
        </w:tc>
      </w:tr>
      <w:tr w14:paraId="33405F2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B6CEABC"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C75EBE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2E7492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7DEDD6A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8507FB7" w14:textId="77777777">
            <w:pPr>
              <w:pStyle w:val="Tab1LastColGrasNoContent"/>
              <w:rPr>
                <w:sz w:val="16"/>
                <w:lang w:val="fr-FR"/>
              </w:rPr>
            </w:pPr>
          </w:p>
        </w:tc>
      </w:tr>
      <w:tr w14:paraId="2F43DC4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478E520D"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9EE872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EC2BEA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017DE7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EBE22A5" w14:textId="77777777">
            <w:pPr>
              <w:pStyle w:val="Tab1LastColGras"/>
              <w:rPr>
                <w:lang w:val="fr-FR"/>
              </w:rPr>
            </w:pPr>
            <w:r>
              <w:rPr>
                <w:lang w:val="fr-FR"/>
              </w:rPr>
              <w:t xml:space="preserve"> </w:t>
            </w:r>
          </w:p>
        </w:tc>
      </w:tr>
      <w:tr w14:paraId="62981CA2"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59654197"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C921C7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C5BD11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9700AA2"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A54CF0E" w14:textId="77777777">
            <w:pPr>
              <w:pStyle w:val="Tab1LastColGras"/>
              <w:rPr>
                <w:sz w:val="0"/>
                <w:lang w:val="fr-FR"/>
              </w:rPr>
            </w:pPr>
          </w:p>
        </w:tc>
      </w:tr>
      <w:tr w14:paraId="7CCD2763"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008F56CF"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16020284"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66274816"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C0559F0"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4457F134" w14:textId="77777777">
            <w:pPr>
              <w:pStyle w:val="TotalTabLastColBordure"/>
              <w:rPr>
                <w:lang w:val="fr-FR"/>
              </w:rPr>
            </w:pPr>
            <w:r>
              <w:rPr>
                <w:lang w:val="fr-FR"/>
              </w:rPr>
              <w:t xml:space="preserve"> </w:t>
            </w:r>
          </w:p>
        </w:tc>
      </w:tr>
    </w:tbl>
    <w:p w:rsidR="00D45EAF" w14:paraId="656CF673" w14:textId="77777777">
      <w:pPr>
        <w:pStyle w:val="TechnicalBookmark"/>
        <w:rPr>
          <w:lang w:val="fr-FR"/>
        </w:rPr>
      </w:pPr>
    </w:p>
    <w:p w:rsidR="00D45EAF" w14:paraId="203792CA" w14:textId="77777777">
      <w:pPr>
        <w:pStyle w:val="TableNote"/>
        <w:spacing w:after="15"/>
        <w:rPr>
          <w:lang w:val="fr-FR"/>
        </w:rPr>
      </w:pPr>
      <w:r>
        <w:rPr>
          <w:lang w:val="fr-FR"/>
        </w:rPr>
        <w:t>(*) Montant déterminé selon les dispositions du règlement relatif à la présentation des expositions.</w:t>
      </w:r>
    </w:p>
    <w:p w:rsidR="00D45EAF" w14:paraId="0F071046" w14:textId="77777777">
      <w:pPr>
        <w:pStyle w:val="BreakLine"/>
        <w:rPr>
          <w:lang w:val="fr-FR"/>
        </w:rPr>
        <w:sectPr>
          <w:headerReference w:type="default" r:id="rId39"/>
          <w:footerReference w:type="default" r:id="rId40"/>
          <w:pgSz w:w="11900" w:h="16840"/>
          <w:pgMar w:top="2154" w:right="1134" w:bottom="1134" w:left="1134" w:header="400" w:footer="400" w:gutter="0"/>
          <w:cols w:space="720"/>
        </w:sectPr>
      </w:pPr>
      <w:r>
        <w:rPr>
          <w:lang w:val="fr-FR"/>
        </w:rPr>
        <w:t xml:space="preserve"> </w:t>
      </w:r>
      <w:r>
        <w:rPr>
          <w:lang w:val="fr-FR"/>
        </w:rPr>
        <w:cr/>
      </w:r>
    </w:p>
    <w:p w:rsidR="00D45EAF" w:rsidRPr="002F18D5" w14:paraId="1D080C72" w14:textId="77777777">
      <w:pPr>
        <w:spacing w:line="45" w:lineRule="exact"/>
        <w:rPr>
          <w:sz w:val="5"/>
          <w:lang w:val="fr-FR"/>
        </w:rPr>
      </w:pPr>
    </w:p>
    <w:p w:rsidR="00D45EAF" w14:paraId="58D24209" w14:textId="77777777">
      <w:pPr>
        <w:pStyle w:val="TechnicalBookmark"/>
        <w:rPr>
          <w:lang w:val="fr-FR"/>
        </w:rPr>
      </w:pPr>
      <w:r>
        <w:rPr>
          <w:lang w:val="fr-FR"/>
        </w:rPr>
        <w:fldChar w:fldCharType="begin"/>
      </w:r>
      <w:r>
        <w:rPr>
          <w:lang w:val="fr-FR"/>
        </w:rPr>
        <w:instrText xml:space="preserve"> SET 9BBE202E1100F976E73D853C45F6C761 "" </w:instrText>
      </w:r>
      <w:r>
        <w:rPr>
          <w:lang w:val="fr-FR"/>
        </w:rPr>
        <w:fldChar w:fldCharType="separate"/>
      </w:r>
      <w:bookmarkStart w:id="99" w:name="9BBE202E1100F976E73D853C45F6C761"/>
      <w:bookmarkEnd w:id="99"/>
      <w:r>
        <w:rPr>
          <w:lang w:val="fr-FR"/>
        </w:rPr>
        <w:fldChar w:fldCharType="end"/>
      </w:r>
    </w:p>
    <w:p w:rsidR="00D45EAF" w14:paraId="153C3E32" w14:textId="77777777">
      <w:pPr>
        <w:pStyle w:val="H3"/>
        <w:rPr>
          <w:lang w:val="fr-FR"/>
        </w:rPr>
      </w:pPr>
      <w:r>
        <w:rPr>
          <w:lang w:val="fr-FR"/>
        </w:rPr>
        <w:t>Inventaire des instruments financiers à terme - autres expositions</w:t>
      </w:r>
    </w:p>
    <w:p w:rsidR="00D45EAF" w14:paraId="432ABF5C" w14:textId="77777777">
      <w:pPr>
        <w:pStyle w:val="RefToc3"/>
        <w:rPr>
          <w:lang w:val="fr-FR"/>
        </w:rPr>
      </w:pPr>
      <w:bookmarkStart w:id="100" w:name="BK_7BB7E4EAED723F8B680E5B6F522C62B9"/>
      <w:bookmarkEnd w:id="100"/>
    </w:p>
    <w:p w:rsidR="00D45EAF" w14:paraId="59FBF2EE" w14:textId="77777777">
      <w:pPr>
        <w:pStyle w:val="TechnicalBookmark"/>
        <w:rPr>
          <w:lang w:val="fr-FR"/>
        </w:rPr>
      </w:pPr>
      <w:r>
        <w:rPr>
          <w:lang w:val="fr-FR"/>
        </w:rPr>
        <w:fldChar w:fldCharType="begin"/>
      </w:r>
      <w:r>
        <w:rPr>
          <w:lang w:val="fr-FR"/>
        </w:rPr>
        <w:instrText xml:space="preserve"> SET 7F8B67A83AB673CEFD700505D7D5BBAC "" </w:instrText>
      </w:r>
      <w:r>
        <w:rPr>
          <w:lang w:val="fr-FR"/>
        </w:rPr>
        <w:fldChar w:fldCharType="separate"/>
      </w:r>
      <w:bookmarkStart w:id="101" w:name="7F8B67A83AB673CEFD700505D7D5BBAC"/>
      <w:bookmarkEnd w:id="101"/>
      <w:r>
        <w:rPr>
          <w:lang w:val="fr-FR"/>
        </w:rPr>
        <w:fldChar w:fldCharType="end"/>
      </w:r>
    </w:p>
    <w:p w:rsidR="00D45EAF" w14:paraId="31A36B61"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26858D23"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655B36B0"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74DDE98" w14:textId="77777777">
            <w:pPr>
              <w:pStyle w:val="EnteteTabMiddleColBordure"/>
              <w:spacing w:line="184" w:lineRule="exact"/>
              <w:rPr>
                <w:lang w:val="fr-FR"/>
              </w:rPr>
            </w:pPr>
            <w:r>
              <w:rPr>
                <w:lang w:val="fr-FR"/>
              </w:rPr>
              <w:t>Quantité ou</w:t>
            </w:r>
          </w:p>
          <w:p w:rsidR="00D45EAF" w14:paraId="01615333"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DC18740"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546E4CCF" w14:textId="77777777">
            <w:pPr>
              <w:pStyle w:val="EnteteTabLastColBordure"/>
              <w:rPr>
                <w:lang w:val="fr-FR"/>
              </w:rPr>
            </w:pPr>
            <w:r>
              <w:rPr>
                <w:lang w:val="fr-FR"/>
              </w:rPr>
              <w:t>Montant de l'exposition (*)</w:t>
            </w:r>
          </w:p>
        </w:tc>
      </w:tr>
      <w:tr w14:paraId="0A98E32F"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D45EAF" w14:paraId="6C84311C"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45EAF" w14:paraId="265CDE42"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53C750C8"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2072FB73"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762528BD" w14:textId="77777777">
            <w:pPr>
              <w:pStyle w:val="EnteteTabLastColBordure"/>
              <w:rPr>
                <w:lang w:val="fr-FR"/>
              </w:rPr>
            </w:pPr>
            <w:r>
              <w:rPr>
                <w:lang w:val="fr-FR"/>
              </w:rPr>
              <w:t>+/-</w:t>
            </w:r>
          </w:p>
        </w:tc>
      </w:tr>
      <w:tr w14:paraId="1477442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265033C1"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DDE36F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0F0C43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FA3EA9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E6A70D4" w14:textId="77777777">
            <w:pPr>
              <w:pStyle w:val="Tab1LastColGras"/>
              <w:rPr>
                <w:sz w:val="0"/>
                <w:lang w:val="fr-FR"/>
              </w:rPr>
            </w:pPr>
          </w:p>
        </w:tc>
      </w:tr>
      <w:tr w14:paraId="3878D71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E7F5BB2"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6EDA45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5C66DE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874128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7F6F744" w14:textId="77777777">
            <w:pPr>
              <w:pStyle w:val="Tab1LastColGrasNoContent"/>
              <w:rPr>
                <w:sz w:val="16"/>
                <w:lang w:val="fr-FR"/>
              </w:rPr>
            </w:pPr>
          </w:p>
        </w:tc>
      </w:tr>
      <w:tr w14:paraId="364DE6F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EDFD8E9"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3C91106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42FFEC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04D5E8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133012CC" w14:textId="77777777">
            <w:pPr>
              <w:pStyle w:val="Tab1LastColGras"/>
              <w:rPr>
                <w:lang w:val="fr-FR"/>
              </w:rPr>
            </w:pPr>
            <w:r>
              <w:rPr>
                <w:lang w:val="fr-FR"/>
              </w:rPr>
              <w:t xml:space="preserve"> </w:t>
            </w:r>
          </w:p>
        </w:tc>
      </w:tr>
      <w:tr w14:paraId="144E5E1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65A256D0"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FE9558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58338C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6269D4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326CD5AF" w14:textId="77777777">
            <w:pPr>
              <w:pStyle w:val="Tab1LastColGrasNoContent"/>
              <w:rPr>
                <w:sz w:val="16"/>
                <w:lang w:val="fr-FR"/>
              </w:rPr>
            </w:pPr>
          </w:p>
        </w:tc>
      </w:tr>
      <w:tr w14:paraId="12FCD89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1D7C3EB9"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27EF2A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B30F54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03D4B4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0A7DB106" w14:textId="77777777">
            <w:pPr>
              <w:pStyle w:val="Tab1LastColGras"/>
              <w:rPr>
                <w:lang w:val="fr-FR"/>
              </w:rPr>
            </w:pPr>
            <w:r>
              <w:rPr>
                <w:lang w:val="fr-FR"/>
              </w:rPr>
              <w:t xml:space="preserve"> </w:t>
            </w:r>
          </w:p>
        </w:tc>
      </w:tr>
      <w:tr w14:paraId="53F8F1C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90D2505"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851EB5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9BE16C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6C7C0C7B"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DF7BC1F" w14:textId="77777777">
            <w:pPr>
              <w:pStyle w:val="Tab1LastColGrasNoContent"/>
              <w:rPr>
                <w:sz w:val="16"/>
                <w:lang w:val="fr-FR"/>
              </w:rPr>
            </w:pPr>
          </w:p>
        </w:tc>
      </w:tr>
      <w:tr w14:paraId="1EDF906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105FB377"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27485B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B3B95A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7E7FF8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6A42C72A" w14:textId="77777777">
            <w:pPr>
              <w:pStyle w:val="Tab1LastColGras"/>
              <w:rPr>
                <w:lang w:val="fr-FR"/>
              </w:rPr>
            </w:pPr>
            <w:r>
              <w:rPr>
                <w:lang w:val="fr-FR"/>
              </w:rPr>
              <w:t xml:space="preserve"> </w:t>
            </w:r>
          </w:p>
        </w:tc>
      </w:tr>
      <w:tr w14:paraId="5A16C9B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01B32905"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1394C6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1E33FB7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4B43912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7A24351E" w14:textId="77777777">
            <w:pPr>
              <w:pStyle w:val="Tab1LastColGrasNoContent"/>
              <w:rPr>
                <w:sz w:val="16"/>
                <w:lang w:val="fr-FR"/>
              </w:rPr>
            </w:pPr>
          </w:p>
        </w:tc>
      </w:tr>
      <w:tr w14:paraId="4C694CF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D45EAF" w14:paraId="374466A4"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622652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08FCFF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2829995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5EED3078" w14:textId="77777777">
            <w:pPr>
              <w:pStyle w:val="Tab1LastColGras"/>
              <w:rPr>
                <w:lang w:val="fr-FR"/>
              </w:rPr>
            </w:pPr>
            <w:r>
              <w:rPr>
                <w:lang w:val="fr-FR"/>
              </w:rPr>
              <w:t xml:space="preserve"> </w:t>
            </w:r>
          </w:p>
        </w:tc>
      </w:tr>
      <w:tr w14:paraId="61EE9E5C"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D45EAF" w14:paraId="7EBA67F5"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033261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5549964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D45EAF" w14:paraId="0316EBA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D45EAF" w14:paraId="215C0312" w14:textId="77777777">
            <w:pPr>
              <w:pStyle w:val="Tab1LastColGras"/>
              <w:rPr>
                <w:sz w:val="0"/>
                <w:lang w:val="fr-FR"/>
              </w:rPr>
            </w:pPr>
          </w:p>
        </w:tc>
      </w:tr>
      <w:tr w14:paraId="6A78BEA5"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1A3E1195"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5A3532A8"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45E53358"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D45EAF" w14:paraId="04EF886B"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7451355A" w14:textId="77777777">
            <w:pPr>
              <w:pStyle w:val="TotalTabLastColBordure"/>
              <w:rPr>
                <w:lang w:val="fr-FR"/>
              </w:rPr>
            </w:pPr>
            <w:r>
              <w:rPr>
                <w:lang w:val="fr-FR"/>
              </w:rPr>
              <w:t xml:space="preserve"> </w:t>
            </w:r>
          </w:p>
        </w:tc>
      </w:tr>
    </w:tbl>
    <w:p w:rsidR="00D45EAF" w14:paraId="3536B102" w14:textId="77777777">
      <w:pPr>
        <w:pStyle w:val="TechnicalBookmark"/>
        <w:rPr>
          <w:lang w:val="fr-FR"/>
        </w:rPr>
      </w:pPr>
    </w:p>
    <w:p w:rsidR="00D45EAF" w14:paraId="0E31773E" w14:textId="77777777">
      <w:pPr>
        <w:pStyle w:val="TableNote"/>
        <w:spacing w:after="15"/>
        <w:rPr>
          <w:lang w:val="fr-FR"/>
        </w:rPr>
      </w:pPr>
      <w:r>
        <w:rPr>
          <w:lang w:val="fr-FR"/>
        </w:rPr>
        <w:t>(*) Montant déterminé selon les dispositions du règlement relatif à la présentation des expositions.</w:t>
      </w:r>
    </w:p>
    <w:p w:rsidR="00D45EAF" w14:paraId="1AB82D03" w14:textId="77777777">
      <w:pPr>
        <w:pStyle w:val="BreakLine"/>
        <w:rPr>
          <w:lang w:val="fr-FR"/>
        </w:rPr>
      </w:pPr>
      <w:r>
        <w:rPr>
          <w:lang w:val="fr-FR"/>
        </w:rPr>
        <w:t xml:space="preserve"> </w:t>
      </w:r>
    </w:p>
    <w:p w:rsidR="00D45EAF" w14:paraId="26A39B5E" w14:textId="77777777">
      <w:pPr>
        <w:pStyle w:val="TechnicalBookmark"/>
        <w:rPr>
          <w:lang w:val="fr-FR"/>
        </w:rPr>
      </w:pPr>
      <w:r>
        <w:rPr>
          <w:lang w:val="fr-FR"/>
        </w:rPr>
        <w:fldChar w:fldCharType="begin"/>
      </w:r>
      <w:r>
        <w:rPr>
          <w:lang w:val="fr-FR"/>
        </w:rPr>
        <w:instrText xml:space="preserve"> SET DF1CC30D16F1F7722C619033919C7B8D "" </w:instrText>
      </w:r>
      <w:r>
        <w:rPr>
          <w:lang w:val="fr-FR"/>
        </w:rPr>
        <w:fldChar w:fldCharType="separate"/>
      </w:r>
      <w:bookmarkStart w:id="102" w:name="DF1CC30D16F1F7722C619033919C7B8D"/>
      <w:bookmarkEnd w:id="102"/>
      <w:r>
        <w:rPr>
          <w:lang w:val="fr-FR"/>
        </w:rPr>
        <w:fldChar w:fldCharType="end"/>
      </w:r>
    </w:p>
    <w:p w:rsidR="00D45EAF" w14:paraId="6D8C1F5E" w14:textId="77777777">
      <w:pPr>
        <w:pStyle w:val="H2SPACEBEFORE"/>
        <w:ind w:right="2400"/>
        <w:rPr>
          <w:lang w:val="fr-FR"/>
        </w:rPr>
      </w:pPr>
      <w:r>
        <w:rPr>
          <w:lang w:val="fr-FR"/>
        </w:rPr>
        <w:t>|</w:t>
      </w:r>
    </w:p>
    <w:p w:rsidR="00D45EAF" w14:paraId="339C3829" w14:textId="77777777">
      <w:pPr>
        <w:pStyle w:val="H2"/>
        <w:rPr>
          <w:lang w:val="fr-FR"/>
        </w:rPr>
      </w:pPr>
      <w:r>
        <w:rPr>
          <w:lang w:val="fr-FR"/>
        </w:rPr>
        <w:t>Inventaire des instruments financiers à terme ou des opérations à terme de devises utilisés en couverture d'une catégorie de part</w:t>
      </w:r>
    </w:p>
    <w:p w:rsidR="00D45EAF" w14:paraId="0B233CA9" w14:textId="77777777">
      <w:pPr>
        <w:pStyle w:val="RefToc2"/>
        <w:rPr>
          <w:lang w:val="fr-FR"/>
        </w:rPr>
      </w:pPr>
      <w:bookmarkStart w:id="103" w:name="BK_767E7A61112260BD3A36615A069EA1E8"/>
      <w:bookmarkEnd w:id="103"/>
      <w:r>
        <w:rPr>
          <w:lang w:val="fr-FR"/>
        </w:rPr>
        <w:t>Inventaire des instruments financiers à terme ou des opérations à terme de devises utilisés en couverture d'une catégorie de part</w:t>
      </w:r>
    </w:p>
    <w:p w:rsidR="00D45EAF" w14:paraId="61DAE8F9" w14:textId="77777777">
      <w:pPr>
        <w:pStyle w:val="TechnicalBookmark"/>
        <w:rPr>
          <w:lang w:val="fr-FR"/>
        </w:rPr>
      </w:pPr>
      <w:r>
        <w:rPr>
          <w:lang w:val="fr-FR"/>
        </w:rPr>
        <w:fldChar w:fldCharType="begin"/>
      </w:r>
      <w:r>
        <w:rPr>
          <w:lang w:val="fr-FR"/>
        </w:rPr>
        <w:instrText xml:space="preserve"> SET 857A534B507550EA1BB9A5943B7DED4D "" </w:instrText>
      </w:r>
      <w:r>
        <w:rPr>
          <w:lang w:val="fr-FR"/>
        </w:rPr>
        <w:fldChar w:fldCharType="separate"/>
      </w:r>
      <w:bookmarkStart w:id="104" w:name="857A534B507550EA1BB9A5943B7DED4D"/>
      <w:bookmarkEnd w:id="104"/>
      <w:r>
        <w:rPr>
          <w:lang w:val="fr-FR"/>
        </w:rPr>
        <w:fldChar w:fldCharType="end"/>
      </w:r>
    </w:p>
    <w:p w:rsidR="00D45EAF" w14:paraId="26288089" w14:textId="77777777">
      <w:pPr>
        <w:pStyle w:val="Text"/>
        <w:spacing w:after="15"/>
        <w:rPr>
          <w:lang w:val="fr-FR"/>
        </w:rPr>
      </w:pPr>
      <w:r>
        <w:rPr>
          <w:lang w:val="fr-FR"/>
        </w:rPr>
        <w:t>L’OPC sous revue n’est pas concerné par cette rubrique.</w:t>
      </w:r>
    </w:p>
    <w:p w:rsidR="00D45EAF" w14:paraId="7AD7C6B5" w14:textId="77777777">
      <w:pPr>
        <w:pStyle w:val="BreakLine"/>
        <w:rPr>
          <w:lang w:val="fr-FR"/>
        </w:rPr>
        <w:sectPr>
          <w:headerReference w:type="default" r:id="rId41"/>
          <w:footerReference w:type="default" r:id="rId42"/>
          <w:pgSz w:w="11900" w:h="16840"/>
          <w:pgMar w:top="2154" w:right="1134" w:bottom="1134" w:left="1134" w:header="400" w:footer="400" w:gutter="0"/>
          <w:cols w:space="720"/>
        </w:sectPr>
      </w:pPr>
      <w:r>
        <w:rPr>
          <w:lang w:val="fr-FR"/>
        </w:rPr>
        <w:t xml:space="preserve"> </w:t>
      </w:r>
      <w:r>
        <w:rPr>
          <w:lang w:val="fr-FR"/>
        </w:rPr>
        <w:cr/>
      </w:r>
    </w:p>
    <w:p w:rsidR="00D45EAF" w:rsidRPr="002F18D5" w14:paraId="42EEFDC6" w14:textId="77777777">
      <w:pPr>
        <w:spacing w:line="30" w:lineRule="exact"/>
        <w:rPr>
          <w:sz w:val="3"/>
          <w:lang w:val="fr-FR"/>
        </w:rPr>
      </w:pPr>
    </w:p>
    <w:p w:rsidR="00D45EAF" w14:paraId="658A5DAF" w14:textId="77777777">
      <w:pPr>
        <w:pStyle w:val="TechnicalBookmark"/>
        <w:rPr>
          <w:lang w:val="fr-FR"/>
        </w:rPr>
      </w:pPr>
      <w:r>
        <w:rPr>
          <w:lang w:val="fr-FR"/>
        </w:rPr>
        <w:fldChar w:fldCharType="begin"/>
      </w:r>
      <w:r>
        <w:rPr>
          <w:lang w:val="fr-FR"/>
        </w:rPr>
        <w:instrText xml:space="preserve"> SET 893F2ABBD33AA8E22E66C48ACD6500D8 "" </w:instrText>
      </w:r>
      <w:r>
        <w:rPr>
          <w:lang w:val="fr-FR"/>
        </w:rPr>
        <w:fldChar w:fldCharType="separate"/>
      </w:r>
      <w:bookmarkStart w:id="105" w:name="893F2ABBD33AA8E22E66C48ACD6500D8"/>
      <w:bookmarkEnd w:id="105"/>
      <w:r>
        <w:rPr>
          <w:lang w:val="fr-FR"/>
        </w:rPr>
        <w:fldChar w:fldCharType="end"/>
      </w:r>
    </w:p>
    <w:p w:rsidR="00D45EAF" w14:paraId="0838EABA" w14:textId="77777777">
      <w:pPr>
        <w:pStyle w:val="H2"/>
        <w:rPr>
          <w:lang w:val="fr-FR"/>
        </w:rPr>
      </w:pPr>
      <w:bookmarkStart w:id="106" w:name="Synthèse_de_l’inventaire"/>
      <w:bookmarkEnd w:id="106"/>
      <w:r>
        <w:rPr>
          <w:lang w:val="fr-FR"/>
        </w:rPr>
        <w:t>Synthèse de l’inventaire</w:t>
      </w:r>
    </w:p>
    <w:p w:rsidR="00D45EAF" w14:paraId="0A91A77B" w14:textId="77777777">
      <w:pPr>
        <w:pStyle w:val="RefToc2"/>
        <w:rPr>
          <w:lang w:val="fr-FR"/>
        </w:rPr>
      </w:pPr>
      <w:bookmarkStart w:id="107" w:name="BK_22038808FD5EFA8B055C6C27819604C2"/>
      <w:bookmarkEnd w:id="107"/>
      <w:r>
        <w:rPr>
          <w:lang w:val="fr-FR"/>
        </w:rPr>
        <w:t>Synthèse de l’inventaire</w:t>
      </w:r>
    </w:p>
    <w:p w:rsidR="00D45EAF" w14:paraId="10D2DF38" w14:textId="77777777">
      <w:pPr>
        <w:pStyle w:val="TechnicalBookmark"/>
        <w:rPr>
          <w:lang w:val="fr-FR"/>
        </w:rPr>
      </w:pPr>
      <w:r>
        <w:rPr>
          <w:lang w:val="fr-FR"/>
        </w:rPr>
        <w:fldChar w:fldCharType="begin"/>
      </w:r>
      <w:r>
        <w:rPr>
          <w:lang w:val="fr-FR"/>
        </w:rPr>
        <w:instrText xml:space="preserve"> SET 4F7DC22E1A5CA129AFDE3D148E01B03B "" </w:instrText>
      </w:r>
      <w:r>
        <w:rPr>
          <w:lang w:val="fr-FR"/>
        </w:rPr>
        <w:fldChar w:fldCharType="separate"/>
      </w:r>
      <w:bookmarkStart w:id="108" w:name="4F7DC22E1A5CA129AFDE3D148E01B03B"/>
      <w:bookmarkEnd w:id="108"/>
      <w:r>
        <w:rPr>
          <w:lang w:val="fr-FR"/>
        </w:rPr>
        <w:fldChar w:fldCharType="end"/>
      </w:r>
    </w:p>
    <w:p w:rsidR="00D45EAF" w14:paraId="04CA3067" w14:textId="77777777">
      <w:pPr>
        <w:pStyle w:val="TechnicalBookmark"/>
        <w:rPr>
          <w:lang w:val="fr-FR"/>
        </w:rPr>
      </w:pPr>
    </w:p>
    <w:tbl>
      <w:tblPr>
        <w:tblW w:w="5000" w:type="pct"/>
        <w:tblLayout w:type="fixed"/>
        <w:tblLook w:val="04A0"/>
      </w:tblPr>
      <w:tblGrid>
        <w:gridCol w:w="6731"/>
        <w:gridCol w:w="2896"/>
      </w:tblGrid>
      <w:tr w14:paraId="7C040C18"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D45EAF" w14:paraId="5BAF96B7"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D45EAF" w14:paraId="7A35C644" w14:textId="77777777">
            <w:pPr>
              <w:pStyle w:val="EnteteTabLastColBordure"/>
              <w:rPr>
                <w:lang w:val="fr-FR"/>
              </w:rPr>
            </w:pPr>
            <w:r>
              <w:rPr>
                <w:lang w:val="fr-FR"/>
              </w:rPr>
              <w:t>Valeur actuelle présentée au bilan</w:t>
            </w:r>
          </w:p>
        </w:tc>
      </w:tr>
      <w:tr w14:paraId="17CF531C"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D45EAF" w14:paraId="4250FC6A"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37F0468D" w14:textId="77777777">
            <w:pPr>
              <w:pStyle w:val="Tab3LastColNonGrasNoContent"/>
              <w:rPr>
                <w:sz w:val="16"/>
                <w:lang w:val="fr-FR"/>
              </w:rPr>
            </w:pPr>
          </w:p>
        </w:tc>
      </w:tr>
      <w:tr w14:paraId="6926FD80"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D45EAF" w14:paraId="07B42261"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2497A879" w14:textId="77777777">
            <w:pPr>
              <w:pStyle w:val="Tab3LastColNonGras"/>
              <w:rPr>
                <w:lang w:val="fr-FR"/>
              </w:rPr>
            </w:pPr>
            <w:r>
              <w:rPr>
                <w:lang w:val="fr-FR"/>
              </w:rPr>
              <w:t>132 743 232,56</w:t>
            </w:r>
          </w:p>
        </w:tc>
      </w:tr>
      <w:tr w14:paraId="7B015D8D"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D45EAF" w14:paraId="17D805A6"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555D653B" w14:textId="77777777">
            <w:pPr>
              <w:pStyle w:val="Tab3LastColNonGrasNoContent"/>
              <w:rPr>
                <w:sz w:val="16"/>
                <w:lang w:val="fr-FR"/>
              </w:rPr>
            </w:pPr>
          </w:p>
        </w:tc>
      </w:tr>
      <w:tr w14:paraId="49E7FA2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D45EAF" w14:paraId="7E6ED13F"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7C5E54CB" w14:textId="77777777">
            <w:pPr>
              <w:pStyle w:val="Tab3LastColNonGras"/>
              <w:rPr>
                <w:lang w:val="fr-FR"/>
              </w:rPr>
            </w:pPr>
            <w:r>
              <w:rPr>
                <w:lang w:val="fr-FR"/>
              </w:rPr>
              <w:t xml:space="preserve"> </w:t>
            </w:r>
          </w:p>
        </w:tc>
      </w:tr>
      <w:tr w14:paraId="5344C8D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D45EAF" w14:paraId="6373FD6F"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73CE7AAA" w14:textId="77777777">
            <w:pPr>
              <w:pStyle w:val="Tab3LastColNonGras"/>
              <w:rPr>
                <w:lang w:val="fr-FR"/>
              </w:rPr>
            </w:pPr>
            <w:r>
              <w:rPr>
                <w:lang w:val="fr-FR"/>
              </w:rPr>
              <w:t>179 400,00</w:t>
            </w:r>
          </w:p>
        </w:tc>
      </w:tr>
      <w:tr w14:paraId="3D60A8C8"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D45EAF" w14:paraId="10D8B38D"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646CCF7C" w14:textId="77777777">
            <w:pPr>
              <w:pStyle w:val="Tab3LastColNonGras"/>
              <w:rPr>
                <w:lang w:val="fr-FR"/>
              </w:rPr>
            </w:pPr>
            <w:r>
              <w:rPr>
                <w:lang w:val="fr-FR"/>
              </w:rPr>
              <w:t xml:space="preserve"> </w:t>
            </w:r>
          </w:p>
        </w:tc>
      </w:tr>
      <w:tr w14:paraId="490F8FB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D45EAF" w14:paraId="4037C73D"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36E34D0C" w14:textId="77777777">
            <w:pPr>
              <w:pStyle w:val="Tab3LastColNonGras"/>
              <w:rPr>
                <w:lang w:val="fr-FR"/>
              </w:rPr>
            </w:pPr>
            <w:r>
              <w:rPr>
                <w:lang w:val="fr-FR"/>
              </w:rPr>
              <w:t>-163 734,82</w:t>
            </w:r>
          </w:p>
        </w:tc>
      </w:tr>
      <w:tr w14:paraId="682F55C5"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D45EAF" w14:paraId="750833F7"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56BE938C" w14:textId="77777777">
            <w:pPr>
              <w:pStyle w:val="Tab3LastColNonGras"/>
              <w:rPr>
                <w:lang w:val="fr-FR"/>
              </w:rPr>
            </w:pPr>
            <w:r>
              <w:rPr>
                <w:lang w:val="fr-FR"/>
              </w:rPr>
              <w:t xml:space="preserve"> </w:t>
            </w:r>
          </w:p>
        </w:tc>
      </w:tr>
      <w:tr w14:paraId="5A0344BC"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D45EAF" w14:paraId="7AFA66B1"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7342855D" w14:textId="77777777">
            <w:pPr>
              <w:pStyle w:val="Tab3LastColNonGras"/>
              <w:rPr>
                <w:lang w:val="fr-FR"/>
              </w:rPr>
            </w:pPr>
            <w:r>
              <w:rPr>
                <w:lang w:val="fr-FR"/>
              </w:rPr>
              <w:t xml:space="preserve"> </w:t>
            </w:r>
          </w:p>
        </w:tc>
      </w:tr>
      <w:tr w14:paraId="22B83C93"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D45EAF" w14:paraId="4A70B531"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60E3EAEC" w14:textId="77777777">
            <w:pPr>
              <w:pStyle w:val="Tab3LastColNonGras"/>
              <w:rPr>
                <w:lang w:val="fr-FR"/>
              </w:rPr>
            </w:pPr>
            <w:r>
              <w:rPr>
                <w:lang w:val="fr-FR"/>
              </w:rPr>
              <w:t xml:space="preserve"> </w:t>
            </w:r>
          </w:p>
        </w:tc>
      </w:tr>
      <w:tr w14:paraId="4CD6BB95"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D45EAF" w14:paraId="10F888E8"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29A8D3EC" w14:textId="77777777">
            <w:pPr>
              <w:pStyle w:val="Tab3LastColNonGras"/>
              <w:rPr>
                <w:lang w:val="fr-FR"/>
              </w:rPr>
            </w:pPr>
            <w:r>
              <w:rPr>
                <w:lang w:val="fr-FR"/>
              </w:rPr>
              <w:t>4 609 859,87</w:t>
            </w:r>
          </w:p>
        </w:tc>
      </w:tr>
      <w:tr w14:paraId="07351DC8"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D45EAF" w14:paraId="64E71B78"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1115AA5B" w14:textId="77777777">
            <w:pPr>
              <w:pStyle w:val="Tab3LastColNonGras"/>
              <w:rPr>
                <w:lang w:val="fr-FR"/>
              </w:rPr>
            </w:pPr>
            <w:r>
              <w:rPr>
                <w:lang w:val="fr-FR"/>
              </w:rPr>
              <w:t>-2 743 092,57</w:t>
            </w:r>
          </w:p>
        </w:tc>
      </w:tr>
      <w:tr w14:paraId="012AAC79"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D45EAF" w14:paraId="1BC44864"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5419E9C9" w14:textId="77777777">
            <w:pPr>
              <w:pStyle w:val="Tab3LastColNonGras"/>
              <w:rPr>
                <w:lang w:val="fr-FR"/>
              </w:rPr>
            </w:pPr>
            <w:r>
              <w:rPr>
                <w:lang w:val="fr-FR"/>
              </w:rPr>
              <w:t xml:space="preserve"> </w:t>
            </w:r>
          </w:p>
        </w:tc>
      </w:tr>
      <w:tr w14:paraId="16CB53E7"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D45EAF" w14:paraId="5D275960"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D45EAF" w14:paraId="499C934A" w14:textId="77777777">
            <w:pPr>
              <w:pStyle w:val="Tab3LastColNonGrasNoContent"/>
              <w:rPr>
                <w:sz w:val="16"/>
                <w:lang w:val="fr-FR"/>
              </w:rPr>
            </w:pPr>
          </w:p>
        </w:tc>
      </w:tr>
      <w:tr w14:paraId="75F57FDF"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D45EAF" w14:paraId="115E8C7A"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D45EAF" w14:paraId="733FE9B3" w14:textId="77777777">
            <w:pPr>
              <w:pStyle w:val="TotalTabLastColBordure"/>
              <w:rPr>
                <w:lang w:val="fr-FR"/>
              </w:rPr>
            </w:pPr>
            <w:r>
              <w:rPr>
                <w:lang w:val="fr-FR"/>
              </w:rPr>
              <w:t>134 625 665,04</w:t>
            </w:r>
          </w:p>
        </w:tc>
      </w:tr>
    </w:tbl>
    <w:p w:rsidR="00D45EAF" w14:paraId="663773FD" w14:textId="77777777">
      <w:pPr>
        <w:pStyle w:val="TechnicalBookmark"/>
        <w:rPr>
          <w:lang w:val="fr-FR"/>
        </w:rPr>
      </w:pPr>
    </w:p>
    <w:p w:rsidR="00D45EAF" w14:paraId="786992FD" w14:textId="77777777">
      <w:pPr>
        <w:pStyle w:val="BreakLine"/>
        <w:rPr>
          <w:lang w:val="fr-FR"/>
        </w:rPr>
      </w:pPr>
      <w:r>
        <w:rPr>
          <w:lang w:val="fr-FR"/>
        </w:rPr>
        <w:t xml:space="preserve"> </w:t>
      </w:r>
    </w:p>
    <w:p w:rsidR="00D45EAF" w14:paraId="0538EB33" w14:textId="77777777">
      <w:pPr>
        <w:pStyle w:val="TechnicalBookmark"/>
        <w:rPr>
          <w:lang w:val="fr-FR"/>
        </w:rPr>
      </w:pPr>
    </w:p>
    <w:tbl>
      <w:tblPr>
        <w:tblW w:w="5000" w:type="pct"/>
        <w:tblLayout w:type="fixed"/>
        <w:tblLook w:val="04A0"/>
      </w:tblPr>
      <w:tblGrid>
        <w:gridCol w:w="4292"/>
        <w:gridCol w:w="1398"/>
        <w:gridCol w:w="1976"/>
        <w:gridCol w:w="1956"/>
      </w:tblGrid>
      <w:tr w14:paraId="0417D9B7"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45EAF" w14:paraId="73A3BD98" w14:textId="77777777">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6BAD67A7" w14:textId="77777777">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766E602F" w14:textId="77777777">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D45EAF" w14:paraId="036CE849" w14:textId="77777777">
            <w:pPr>
              <w:pStyle w:val="EnteteTabMiddleColBordure"/>
              <w:rPr>
                <w:lang w:val="fr-FR"/>
              </w:rPr>
            </w:pPr>
            <w:r>
              <w:rPr>
                <w:lang w:val="fr-FR"/>
              </w:rPr>
              <w:t>Valeur liquidative</w:t>
            </w:r>
          </w:p>
        </w:tc>
      </w:tr>
      <w:tr w14:paraId="5DAAEEFB"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D45EAF" w14:paraId="220806DE"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28FC2DC5"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6D749E1A"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2DE24CD9" w14:textId="77777777">
            <w:pPr>
              <w:pStyle w:val="Tab3LastColNonGrasNoContent"/>
              <w:rPr>
                <w:sz w:val="16"/>
                <w:lang w:val="fr-FR"/>
              </w:rPr>
            </w:pPr>
          </w:p>
        </w:tc>
      </w:tr>
      <w:tr w14:paraId="150B5D0D"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D45EAF" w14:paraId="019EFE56" w14:textId="77777777">
            <w:pPr>
              <w:pStyle w:val="Tab1FirstColNonGras"/>
              <w:rPr>
                <w:lang w:val="fr-FR"/>
              </w:rPr>
            </w:pPr>
            <w:r>
              <w:rPr>
                <w:lang w:val="fr-FR"/>
              </w:rPr>
              <w:t>Part AMUNDI ACTIONS RESTRUCTURATIONS I-C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4B8FD2FA"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679DA154" w14:textId="77777777">
            <w:pPr>
              <w:pStyle w:val="Tab3LastColNonGras"/>
              <w:rPr>
                <w:lang w:val="fr-FR"/>
              </w:rPr>
            </w:pPr>
            <w:r>
              <w:rPr>
                <w:lang w:val="fr-FR"/>
              </w:rPr>
              <w:t>0,212</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2542F706" w14:textId="77777777">
            <w:pPr>
              <w:pStyle w:val="Tab3LastColNonGras"/>
              <w:rPr>
                <w:lang w:val="fr-FR"/>
              </w:rPr>
            </w:pPr>
            <w:r>
              <w:rPr>
                <w:lang w:val="fr-FR"/>
              </w:rPr>
              <w:t>162 701,27</w:t>
            </w:r>
          </w:p>
        </w:tc>
      </w:tr>
      <w:tr w14:paraId="783863F2"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D45EAF" w14:paraId="6FFD7437"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69606088"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316439AB"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6D051D0D" w14:textId="77777777">
            <w:pPr>
              <w:pStyle w:val="Tab3LastColNonGrasNoContent"/>
              <w:rPr>
                <w:sz w:val="16"/>
                <w:lang w:val="fr-FR"/>
              </w:rPr>
            </w:pPr>
          </w:p>
        </w:tc>
      </w:tr>
      <w:tr w14:paraId="16D840EE"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D45EAF" w14:paraId="265F2E3B" w14:textId="77777777">
            <w:pPr>
              <w:pStyle w:val="Tab1FirstColNonGras"/>
              <w:rPr>
                <w:lang w:val="fr-FR"/>
              </w:rPr>
            </w:pPr>
            <w:r>
              <w:rPr>
                <w:lang w:val="fr-FR"/>
              </w:rPr>
              <w:t>Part AMUNDI ACTIONS RESTRUCTURATIONS P-C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2C7D55E4"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5F54D81B" w14:textId="77777777">
            <w:pPr>
              <w:pStyle w:val="Tab3LastColNonGras"/>
              <w:rPr>
                <w:lang w:val="fr-FR"/>
              </w:rPr>
            </w:pPr>
            <w:r>
              <w:rPr>
                <w:lang w:val="fr-FR"/>
              </w:rPr>
              <w:t>167 227,538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54F35A33" w14:textId="77777777">
            <w:pPr>
              <w:pStyle w:val="Tab3LastColNonGras"/>
              <w:rPr>
                <w:lang w:val="fr-FR"/>
              </w:rPr>
            </w:pPr>
            <w:r>
              <w:rPr>
                <w:lang w:val="fr-FR"/>
              </w:rPr>
              <w:t>718,08</w:t>
            </w:r>
          </w:p>
        </w:tc>
      </w:tr>
      <w:tr w14:paraId="06EAAE63"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D45EAF" w14:paraId="013F9B3E"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00335685"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4C8ADA40"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05E3957E" w14:textId="77777777">
            <w:pPr>
              <w:pStyle w:val="Tab3LastColNonGrasNoContent"/>
              <w:rPr>
                <w:sz w:val="16"/>
                <w:lang w:val="fr-FR"/>
              </w:rPr>
            </w:pPr>
          </w:p>
        </w:tc>
      </w:tr>
      <w:tr w14:paraId="100C3D15"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D45EAF" w14:paraId="7430B480" w14:textId="77777777">
            <w:pPr>
              <w:pStyle w:val="Tab1FirstColNonGras"/>
              <w:rPr>
                <w:lang w:val="fr-FR"/>
              </w:rPr>
            </w:pPr>
            <w:r>
              <w:rPr>
                <w:lang w:val="fr-FR"/>
              </w:rPr>
              <w:t>Part AMUNDI ACTIONS RESTRUCTURATIONS R-C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0B89769C"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3397E590" w14:textId="77777777">
            <w:pPr>
              <w:pStyle w:val="Tab3LastColNonGras"/>
              <w:rPr>
                <w:lang w:val="fr-FR"/>
              </w:rPr>
            </w:pPr>
            <w:r>
              <w:rPr>
                <w:lang w:val="fr-FR"/>
              </w:rPr>
              <w:t>2,000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654E8334" w14:textId="77777777">
            <w:pPr>
              <w:pStyle w:val="Tab3LastColNonGras"/>
              <w:rPr>
                <w:lang w:val="fr-FR"/>
              </w:rPr>
            </w:pPr>
            <w:r>
              <w:rPr>
                <w:lang w:val="fr-FR"/>
              </w:rPr>
              <w:t>110,99</w:t>
            </w:r>
          </w:p>
        </w:tc>
      </w:tr>
      <w:tr w14:paraId="5FDD0942"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D45EAF" w14:paraId="40900447"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7000F3BA"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6F9321E6"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7A887428" w14:textId="77777777">
            <w:pPr>
              <w:pStyle w:val="Tab3LastColNonGrasNoContent"/>
              <w:rPr>
                <w:sz w:val="16"/>
                <w:lang w:val="fr-FR"/>
              </w:rPr>
            </w:pPr>
          </w:p>
        </w:tc>
      </w:tr>
      <w:tr w14:paraId="3932082D"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D45EAF" w14:paraId="3DB90404" w14:textId="77777777">
            <w:pPr>
              <w:pStyle w:val="Tab1FirstColNonGras"/>
              <w:rPr>
                <w:lang w:val="fr-FR"/>
              </w:rPr>
            </w:pPr>
            <w:r>
              <w:rPr>
                <w:lang w:val="fr-FR"/>
              </w:rPr>
              <w:t>Part AMUNDI ACTIONS RESTRUCTURATIONS Z-D</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7DDBDB86"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7681AE38" w14:textId="77777777">
            <w:pPr>
              <w:pStyle w:val="Tab3LastColNonGras"/>
              <w:rPr>
                <w:lang w:val="fr-FR"/>
              </w:rPr>
            </w:pPr>
            <w:r>
              <w:rPr>
                <w:lang w:val="fr-FR"/>
              </w:rPr>
              <w:t>101,136</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68059500" w14:textId="77777777">
            <w:pPr>
              <w:pStyle w:val="Tab3LastColNonGras"/>
              <w:rPr>
                <w:lang w:val="fr-FR"/>
              </w:rPr>
            </w:pPr>
            <w:r>
              <w:rPr>
                <w:lang w:val="fr-FR"/>
              </w:rPr>
              <w:t>142 894,71</w:t>
            </w:r>
          </w:p>
        </w:tc>
      </w:tr>
      <w:tr w14:paraId="71139764"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D45EAF" w14:paraId="4F7084C2"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2AA1DB39"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1E63DDE5"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784458E7" w14:textId="77777777">
            <w:pPr>
              <w:pStyle w:val="Tab3LastColNonGrasNoContent"/>
              <w:rPr>
                <w:sz w:val="16"/>
                <w:lang w:val="fr-FR"/>
              </w:rPr>
            </w:pPr>
          </w:p>
        </w:tc>
      </w:tr>
      <w:tr w14:paraId="28E58C52"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D45EAF" w14:paraId="17A3D2BD" w14:textId="77777777">
            <w:pPr>
              <w:pStyle w:val="Tab1FirstColNonGras"/>
              <w:rPr>
                <w:lang w:val="fr-FR"/>
              </w:rPr>
            </w:pPr>
            <w:r>
              <w:rPr>
                <w:lang w:val="fr-FR"/>
              </w:rPr>
              <w:t>Part CAAM ACTIONS RESTRUCTURATIONS PM-C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D45EAF" w14:paraId="02D8566F"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D45EAF" w14:paraId="40789586" w14:textId="77777777">
            <w:pPr>
              <w:pStyle w:val="Tab3LastColNonGras"/>
              <w:rPr>
                <w:lang w:val="fr-FR"/>
              </w:rPr>
            </w:pPr>
            <w:r>
              <w:rPr>
                <w:lang w:val="fr-FR"/>
              </w:rPr>
              <w:t>346,466</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D45EAF" w14:paraId="6D0D0E2B" w14:textId="77777777">
            <w:pPr>
              <w:pStyle w:val="Tab3LastColNonGras"/>
              <w:rPr>
                <w:lang w:val="fr-FR"/>
              </w:rPr>
            </w:pPr>
            <w:r>
              <w:rPr>
                <w:lang w:val="fr-FR"/>
              </w:rPr>
              <w:t>159,23</w:t>
            </w:r>
          </w:p>
        </w:tc>
      </w:tr>
      <w:tr w14:paraId="2C9C2D1A"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D45EAF" w14:paraId="0944F3A5"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D45EAF" w14:paraId="3543A9DA"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D45EAF" w14:paraId="7FD7F0C6"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D45EAF" w14:paraId="1A3CE14E" w14:textId="77777777">
            <w:pPr>
              <w:pStyle w:val="BottomPadding"/>
              <w:rPr>
                <w:lang w:val="fr-FR"/>
              </w:rPr>
            </w:pPr>
            <w:r>
              <w:rPr>
                <w:lang w:val="fr-FR"/>
              </w:rPr>
              <w:t xml:space="preserve"> </w:t>
            </w:r>
          </w:p>
        </w:tc>
      </w:tr>
    </w:tbl>
    <w:p w:rsidR="00D45EAF" w14:paraId="7E7B0805" w14:textId="77777777">
      <w:pPr>
        <w:pStyle w:val="TechnicalBookmark"/>
        <w:rPr>
          <w:lang w:val="fr-FR"/>
        </w:rPr>
        <w:sectPr>
          <w:headerReference w:type="default" r:id="rId43"/>
          <w:footerReference w:type="default" r:id="rId44"/>
          <w:pgSz w:w="11900" w:h="16840"/>
          <w:pgMar w:top="2154" w:right="1134" w:bottom="1134" w:left="1134" w:header="400" w:footer="400" w:gutter="0"/>
          <w:cols w:space="720"/>
        </w:sectPr>
      </w:pPr>
    </w:p>
    <w:p w:rsidR="00D45EAF" w14:paraId="50EFB641" w14:textId="77777777">
      <w:pPr>
        <w:ind w:right="9900"/>
        <w:rPr>
          <w:rFonts w:ascii="Arial" w:eastAsia="Arial" w:hAnsi="Arial" w:cs="Arial"/>
          <w:color w:val="232323"/>
          <w:sz w:val="18"/>
          <w:lang w:val="fr-FR"/>
        </w:rPr>
      </w:pPr>
      <w:bookmarkStart w:id="109" w:name="BACKCOVER_START"/>
      <w:bookmarkEnd w:id="109"/>
    </w:p>
    <w:tbl>
      <w:tblPr>
        <w:tblW w:w="0" w:type="auto"/>
        <w:tblInd w:w="800" w:type="dxa"/>
        <w:tblLayout w:type="fixed"/>
        <w:tblLook w:val="04A0"/>
      </w:tblPr>
      <w:tblGrid>
        <w:gridCol w:w="20"/>
        <w:gridCol w:w="20"/>
        <w:gridCol w:w="6980"/>
        <w:gridCol w:w="580"/>
        <w:gridCol w:w="2600"/>
        <w:gridCol w:w="620"/>
        <w:gridCol w:w="260"/>
      </w:tblGrid>
      <w:tr w14:paraId="6F46E214" w14:textId="77777777">
        <w:tblPrEx>
          <w:tblW w:w="0" w:type="auto"/>
          <w:tblInd w:w="800" w:type="dxa"/>
          <w:tblLayout w:type="fixed"/>
          <w:tblLook w:val="04A0"/>
        </w:tblPrEx>
        <w:tc>
          <w:tcPr>
            <w:tcW w:w="20" w:type="dxa"/>
            <w:tcMar>
              <w:top w:w="0" w:type="dxa"/>
              <w:left w:w="0" w:type="dxa"/>
              <w:bottom w:w="0" w:type="dxa"/>
              <w:right w:w="0" w:type="dxa"/>
            </w:tcMar>
          </w:tcPr>
          <w:p w:rsidR="00D45EAF" w14:paraId="172FC0FE" w14:textId="77777777">
            <w:pPr>
              <w:pStyle w:val="NormalNoContent"/>
            </w:pPr>
          </w:p>
        </w:tc>
        <w:tc>
          <w:tcPr>
            <w:tcW w:w="20" w:type="dxa"/>
            <w:tcMar>
              <w:top w:w="0" w:type="dxa"/>
              <w:left w:w="0" w:type="dxa"/>
              <w:bottom w:w="0" w:type="dxa"/>
              <w:right w:w="0" w:type="dxa"/>
            </w:tcMar>
          </w:tcPr>
          <w:p w:rsidR="00D45EAF" w14:paraId="1E0BA0E6" w14:textId="77777777">
            <w:pPr>
              <w:rPr>
                <w:sz w:val="2"/>
              </w:rPr>
            </w:pPr>
          </w:p>
        </w:tc>
        <w:tc>
          <w:tcPr>
            <w:tcW w:w="6980" w:type="dxa"/>
            <w:tcMar>
              <w:top w:w="0" w:type="dxa"/>
              <w:left w:w="0" w:type="dxa"/>
              <w:bottom w:w="0" w:type="dxa"/>
              <w:right w:w="0" w:type="dxa"/>
            </w:tcMar>
          </w:tcPr>
          <w:p w:rsidR="00D45EAF" w14:paraId="3F285C1D" w14:textId="77777777">
            <w:pPr>
              <w:rPr>
                <w:sz w:val="2"/>
              </w:rPr>
            </w:pPr>
          </w:p>
        </w:tc>
        <w:tc>
          <w:tcPr>
            <w:tcW w:w="580" w:type="dxa"/>
            <w:tcMar>
              <w:top w:w="0" w:type="dxa"/>
              <w:left w:w="0" w:type="dxa"/>
              <w:bottom w:w="0" w:type="dxa"/>
              <w:right w:w="0" w:type="dxa"/>
            </w:tcMar>
          </w:tcPr>
          <w:p w:rsidR="00D45EAF" w14:paraId="0A62A618" w14:textId="77777777">
            <w:pPr>
              <w:rPr>
                <w:sz w:val="2"/>
              </w:rPr>
            </w:pPr>
          </w:p>
        </w:tc>
        <w:tc>
          <w:tcPr>
            <w:tcW w:w="2600" w:type="dxa"/>
            <w:tcMar>
              <w:top w:w="0" w:type="dxa"/>
              <w:left w:w="0" w:type="dxa"/>
              <w:bottom w:w="0" w:type="dxa"/>
              <w:right w:w="0" w:type="dxa"/>
            </w:tcMar>
          </w:tcPr>
          <w:p w:rsidR="00D45EAF" w14:paraId="058AAD3B" w14:textId="77777777">
            <w:pPr>
              <w:rPr>
                <w:sz w:val="2"/>
              </w:rPr>
            </w:pPr>
          </w:p>
        </w:tc>
        <w:tc>
          <w:tcPr>
            <w:tcW w:w="620" w:type="dxa"/>
            <w:tcMar>
              <w:top w:w="0" w:type="dxa"/>
              <w:left w:w="0" w:type="dxa"/>
              <w:bottom w:w="0" w:type="dxa"/>
              <w:right w:w="0" w:type="dxa"/>
            </w:tcMar>
          </w:tcPr>
          <w:p w:rsidR="00D45EAF" w14:paraId="342460FD" w14:textId="77777777">
            <w:pPr>
              <w:rPr>
                <w:sz w:val="2"/>
              </w:rPr>
            </w:pPr>
          </w:p>
        </w:tc>
        <w:tc>
          <w:tcPr>
            <w:tcW w:w="260" w:type="dxa"/>
            <w:tcMar>
              <w:top w:w="0" w:type="dxa"/>
              <w:left w:w="0" w:type="dxa"/>
              <w:bottom w:w="0" w:type="dxa"/>
              <w:right w:w="0" w:type="dxa"/>
            </w:tcMar>
          </w:tcPr>
          <w:p w:rsidR="00D45EAF" w14:paraId="72A9985B" w14:textId="77777777">
            <w:pPr>
              <w:rPr>
                <w:sz w:val="2"/>
              </w:rPr>
            </w:pPr>
          </w:p>
        </w:tc>
      </w:tr>
      <w:tr w14:paraId="1D50DE46" w14:textId="77777777">
        <w:tblPrEx>
          <w:tblW w:w="0" w:type="auto"/>
          <w:tblInd w:w="800" w:type="dxa"/>
          <w:tblLayout w:type="fixed"/>
          <w:tblLook w:val="04A0"/>
        </w:tblPrEx>
        <w:trPr>
          <w:trHeight w:val="11805"/>
        </w:trPr>
        <w:tc>
          <w:tcPr>
            <w:tcW w:w="20" w:type="dxa"/>
            <w:tcMar>
              <w:top w:w="0" w:type="dxa"/>
              <w:left w:w="0" w:type="dxa"/>
              <w:bottom w:w="0" w:type="dxa"/>
              <w:right w:w="0" w:type="dxa"/>
            </w:tcMar>
          </w:tcPr>
          <w:p w:rsidR="00D45EAF" w14:paraId="0D5BFF65" w14:textId="77777777">
            <w:pPr>
              <w:rPr>
                <w:sz w:val="2"/>
              </w:rPr>
            </w:pPr>
          </w:p>
        </w:tc>
        <w:tc>
          <w:tcPr>
            <w:tcW w:w="20" w:type="dxa"/>
            <w:tcMar>
              <w:top w:w="0" w:type="dxa"/>
              <w:left w:w="0" w:type="dxa"/>
              <w:bottom w:w="0" w:type="dxa"/>
              <w:right w:w="0" w:type="dxa"/>
            </w:tcMar>
          </w:tcPr>
          <w:p w:rsidR="00D45EAF" w14:paraId="1D618F59" w14:textId="77777777">
            <w:pPr>
              <w:rPr>
                <w:sz w:val="2"/>
              </w:rPr>
            </w:pPr>
          </w:p>
        </w:tc>
        <w:tc>
          <w:tcPr>
            <w:tcW w:w="11040" w:type="dxa"/>
            <w:gridSpan w:val="5"/>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42C51203" w14:textId="77777777">
            <w:pPr>
              <w:pStyle w:val="NormalNoContent"/>
            </w:pPr>
          </w:p>
        </w:tc>
      </w:tr>
      <w:tr w14:paraId="441FFB2A" w14:textId="77777777">
        <w:tblPrEx>
          <w:tblW w:w="0" w:type="auto"/>
          <w:tblInd w:w="800" w:type="dxa"/>
          <w:tblLayout w:type="fixed"/>
          <w:tblLook w:val="04A0"/>
        </w:tblPrEx>
        <w:tc>
          <w:tcPr>
            <w:tcW w:w="20" w:type="dxa"/>
            <w:tcMar>
              <w:top w:w="0" w:type="dxa"/>
              <w:left w:w="0" w:type="dxa"/>
              <w:bottom w:w="0" w:type="dxa"/>
              <w:right w:w="0" w:type="dxa"/>
            </w:tcMar>
          </w:tcPr>
          <w:p w:rsidR="00D45EAF" w14:paraId="426BED76" w14:textId="77777777">
            <w:pPr>
              <w:rPr>
                <w:sz w:val="2"/>
              </w:rPr>
            </w:pPr>
          </w:p>
        </w:tc>
        <w:tc>
          <w:tcPr>
            <w:tcW w:w="10800" w:type="dxa"/>
            <w:gridSpan w:val="5"/>
            <w:tcMar>
              <w:top w:w="0" w:type="dxa"/>
              <w:left w:w="0" w:type="dxa"/>
              <w:bottom w:w="0" w:type="dxa"/>
              <w:right w:w="0" w:type="dxa"/>
            </w:tcMar>
          </w:tcPr>
          <w:p w:rsidR="00D45EAF" w14:paraId="41818D07" w14:textId="77777777">
            <w:pPr>
              <w:pStyle w:val="NormalNoContent"/>
            </w:pPr>
          </w:p>
        </w:tc>
        <w:tc>
          <w:tcPr>
            <w:tcW w:w="260" w:type="dxa"/>
            <w:tcMar>
              <w:top w:w="0" w:type="dxa"/>
              <w:left w:w="0" w:type="dxa"/>
              <w:bottom w:w="0" w:type="dxa"/>
              <w:right w:w="0" w:type="dxa"/>
            </w:tcMar>
          </w:tcPr>
          <w:p w:rsidR="00D45EAF" w14:paraId="220C121F" w14:textId="77777777">
            <w:pPr>
              <w:rPr>
                <w:sz w:val="2"/>
              </w:rPr>
            </w:pPr>
          </w:p>
        </w:tc>
      </w:tr>
      <w:tr w14:paraId="2512DD7B" w14:textId="77777777">
        <w:tblPrEx>
          <w:tblW w:w="0" w:type="auto"/>
          <w:tblInd w:w="800" w:type="dxa"/>
          <w:tblLayout w:type="fixed"/>
          <w:tblLook w:val="04A0"/>
        </w:tblPrEx>
        <w:trPr>
          <w:trHeight w:val="385"/>
        </w:trPr>
        <w:tc>
          <w:tcPr>
            <w:tcW w:w="20" w:type="dxa"/>
            <w:tcMar>
              <w:top w:w="0" w:type="dxa"/>
              <w:left w:w="0" w:type="dxa"/>
              <w:bottom w:w="0" w:type="dxa"/>
              <w:right w:w="0" w:type="dxa"/>
            </w:tcMar>
          </w:tcPr>
          <w:p w:rsidR="00D45EAF" w14:paraId="19F3542D" w14:textId="77777777">
            <w:pPr>
              <w:rPr>
                <w:sz w:val="2"/>
              </w:rPr>
            </w:pPr>
          </w:p>
        </w:tc>
        <w:tc>
          <w:tcPr>
            <w:tcW w:w="20" w:type="dxa"/>
            <w:tcMar>
              <w:top w:w="0" w:type="dxa"/>
              <w:left w:w="0" w:type="dxa"/>
              <w:bottom w:w="0" w:type="dxa"/>
              <w:right w:w="0" w:type="dxa"/>
            </w:tcMar>
          </w:tcPr>
          <w:p w:rsidR="00D45EAF" w14:paraId="26F0F4A0" w14:textId="77777777">
            <w:pPr>
              <w:rPr>
                <w:sz w:val="2"/>
              </w:rPr>
            </w:pPr>
          </w:p>
        </w:tc>
        <w:tc>
          <w:tcPr>
            <w:tcW w:w="6980" w:type="dxa"/>
            <w:tcMar>
              <w:top w:w="0" w:type="dxa"/>
              <w:left w:w="0" w:type="dxa"/>
              <w:bottom w:w="0" w:type="dxa"/>
              <w:right w:w="0" w:type="dxa"/>
            </w:tcMar>
          </w:tcPr>
          <w:p w:rsidR="00D45EAF" w14:paraId="04E57366" w14:textId="77777777">
            <w:pPr>
              <w:rPr>
                <w:sz w:val="2"/>
              </w:rPr>
            </w:pPr>
          </w:p>
        </w:tc>
        <w:tc>
          <w:tcPr>
            <w:tcW w:w="4060" w:type="dxa"/>
            <w:gridSpan w:val="4"/>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7188B84A" w14:textId="77777777">
            <w:pPr>
              <w:pStyle w:val="NormalNoContent"/>
            </w:pPr>
          </w:p>
        </w:tc>
      </w:tr>
      <w:tr w14:paraId="7DC15E4F" w14:textId="77777777">
        <w:tblPrEx>
          <w:tblW w:w="0" w:type="auto"/>
          <w:tblInd w:w="800" w:type="dxa"/>
          <w:tblLayout w:type="fixed"/>
          <w:tblLook w:val="04A0"/>
        </w:tblPrEx>
        <w:trPr>
          <w:trHeight w:val="985"/>
        </w:trPr>
        <w:tc>
          <w:tcPr>
            <w:tcW w:w="20" w:type="dxa"/>
            <w:tcMar>
              <w:top w:w="0" w:type="dxa"/>
              <w:left w:w="0" w:type="dxa"/>
              <w:bottom w:w="0" w:type="dxa"/>
              <w:right w:w="0" w:type="dxa"/>
            </w:tcMar>
          </w:tcPr>
          <w:p w:rsidR="00D45EAF" w14:paraId="5FC76F0E" w14:textId="77777777">
            <w:pPr>
              <w:rPr>
                <w:sz w:val="2"/>
              </w:rPr>
            </w:pPr>
          </w:p>
        </w:tc>
        <w:tc>
          <w:tcPr>
            <w:tcW w:w="7000" w:type="dxa"/>
            <w:gridSpan w:val="2"/>
            <w:vMerge w:val="restart"/>
            <w:tcMar>
              <w:top w:w="0" w:type="dxa"/>
              <w:left w:w="0" w:type="dxa"/>
              <w:bottom w:w="0" w:type="dxa"/>
              <w:right w:w="0" w:type="dxa"/>
            </w:tcMar>
          </w:tcPr>
          <w:p w:rsidR="00D45EAF" w:rsidRPr="002F18D5" w14:paraId="00FC4ED8" w14:textId="77777777">
            <w:pPr>
              <w:pStyle w:val="NormalNoContent"/>
              <w:spacing w:line="45" w:lineRule="exact"/>
              <w:rPr>
                <w:sz w:val="5"/>
                <w:lang w:val="fr-FR"/>
              </w:rPr>
            </w:pPr>
          </w:p>
          <w:p w:rsidR="00D45EAF" w14:paraId="6A697761" w14:textId="77777777">
            <w:pPr>
              <w:spacing w:after="30"/>
              <w:rPr>
                <w:rFonts w:ascii="Arial" w:eastAsia="Arial" w:hAnsi="Arial" w:cs="Arial"/>
                <w:color w:val="00A0E3"/>
                <w:sz w:val="20"/>
                <w:lang w:val="fr-FR"/>
              </w:rPr>
            </w:pPr>
            <w:r>
              <w:rPr>
                <w:rFonts w:ascii="Arial" w:eastAsia="Arial" w:hAnsi="Arial" w:cs="Arial"/>
                <w:color w:val="00A0E3"/>
                <w:sz w:val="20"/>
                <w:lang w:val="fr-FR"/>
              </w:rPr>
              <w:t>MENTIONS LÉGALES</w:t>
            </w:r>
          </w:p>
          <w:p w:rsidR="00D45EAF" w:rsidRPr="002F18D5" w14:paraId="6B15A5F2" w14:textId="77777777">
            <w:pPr>
              <w:pStyle w:val="NormalNoContent"/>
              <w:spacing w:after="15" w:line="240" w:lineRule="exact"/>
              <w:rPr>
                <w:sz w:val="24"/>
                <w:lang w:val="fr-FR"/>
              </w:rPr>
            </w:pPr>
          </w:p>
          <w:p w:rsidR="00D45EAF" w14:paraId="388C14D3" w14:textId="77777777">
            <w:pPr>
              <w:pStyle w:val="CoverPropertyValue1"/>
              <w:rPr>
                <w:lang w:val="fr-FR"/>
              </w:rPr>
            </w:pPr>
            <w:r>
              <w:rPr>
                <w:lang w:val="fr-FR"/>
              </w:rPr>
              <w:t>Amundi Asset Management</w:t>
            </w:r>
          </w:p>
          <w:p w:rsidR="00D45EAF" w14:paraId="7107A94F" w14:textId="77777777">
            <w:pPr>
              <w:pStyle w:val="CoverPropertyValue1"/>
              <w:rPr>
                <w:lang w:val="fr-FR"/>
              </w:rPr>
            </w:pPr>
            <w:r>
              <w:rPr>
                <w:lang w:val="fr-FR"/>
              </w:rPr>
              <w:t>Siège social : 91-93 boulevard Pasteur - 75015 Paris - France.</w:t>
            </w:r>
          </w:p>
          <w:p w:rsidR="00D45EAF" w14:paraId="4DF7208D" w14:textId="77777777">
            <w:pPr>
              <w:pStyle w:val="CoverPropertyValue1"/>
              <w:rPr>
                <w:lang w:val="fr-FR"/>
              </w:rPr>
            </w:pPr>
            <w:r>
              <w:rPr>
                <w:lang w:val="fr-FR"/>
              </w:rPr>
              <w:t>Adresse postale : 91-93 boulevard Pasteur CS21564 75730 Paris Cedex 15 - France.</w:t>
            </w:r>
          </w:p>
          <w:p w:rsidR="00D45EAF" w14:paraId="1CA8ADF2" w14:textId="77777777">
            <w:pPr>
              <w:pStyle w:val="CoverPropertyValue1"/>
              <w:rPr>
                <w:lang w:val="fr-FR"/>
              </w:rPr>
            </w:pPr>
            <w:r>
              <w:rPr>
                <w:lang w:val="fr-FR"/>
              </w:rPr>
              <w:t>Tél. +33 (0)1 76 33 30 30- amundi.com</w:t>
            </w:r>
          </w:p>
          <w:p w:rsidR="00D45EAF" w14:paraId="0E25E5E6" w14:textId="77777777">
            <w:pPr>
              <w:pStyle w:val="CoverPropertyValue1"/>
              <w:rPr>
                <w:lang w:val="fr-FR"/>
              </w:rPr>
            </w:pPr>
            <w:r>
              <w:rPr>
                <w:lang w:val="fr-FR"/>
              </w:rPr>
              <w:t>Société par Actions Simplifiée - SAS au capital de 1 143 615 555 euros - Société de Gestion de</w:t>
            </w:r>
          </w:p>
          <w:p w:rsidR="00D45EAF" w14:paraId="5EF158E2" w14:textId="77777777">
            <w:pPr>
              <w:pStyle w:val="CoverPropertyValue1"/>
              <w:rPr>
                <w:lang w:val="fr-FR"/>
              </w:rPr>
            </w:pPr>
            <w:r>
              <w:rPr>
                <w:lang w:val="fr-FR"/>
              </w:rPr>
              <w:t>Portefeuille agréée par l'AMF sous le numéro GP 04 000 036.</w:t>
            </w:r>
          </w:p>
          <w:p w:rsidR="00D45EAF" w14:paraId="6BEBB602" w14:textId="77777777">
            <w:pPr>
              <w:pStyle w:val="CoverPropertyValue1"/>
              <w:rPr>
                <w:lang w:val="fr-FR"/>
              </w:rPr>
            </w:pPr>
            <w:r>
              <w:rPr>
                <w:lang w:val="fr-FR"/>
              </w:rPr>
              <w:t>Siren : 437 574 452 RCS Paris - Siret : 43757445200029 - Code APE : 6630 Z - N° Identification</w:t>
            </w:r>
          </w:p>
          <w:p w:rsidR="00D45EAF" w14:paraId="4CB257BF" w14:textId="77777777">
            <w:pPr>
              <w:pStyle w:val="CoverPropertyValue1"/>
              <w:spacing w:after="150"/>
              <w:rPr>
                <w:lang w:val="fr-FR"/>
              </w:rPr>
            </w:pPr>
            <w:r>
              <w:rPr>
                <w:lang w:val="fr-FR"/>
              </w:rPr>
              <w:t>TVA : FR58437574452.</w:t>
            </w:r>
          </w:p>
          <w:tbl>
            <w:tblPr>
              <w:tblW w:w="0" w:type="auto"/>
              <w:tblLayout w:type="fixed"/>
              <w:tblLook w:val="04A0"/>
            </w:tblPr>
            <w:tblGrid>
              <w:gridCol w:w="1500"/>
            </w:tblGrid>
            <w:tr w14:paraId="6E073399" w14:textId="77777777">
              <w:tblPrEx>
                <w:tblW w:w="0" w:type="auto"/>
                <w:tblLayout w:type="fixed"/>
                <w:tblLook w:val="04A0"/>
              </w:tblPrEx>
              <w:trPr>
                <w:trHeight w:hRule="exact" w:val="65"/>
              </w:trPr>
              <w:tc>
                <w:tcPr>
                  <w:tcW w:w="1500" w:type="dxa"/>
                  <w:shd w:val="clear" w:color="003C64" w:fill="003C64"/>
                  <w:tcMar>
                    <w:top w:w="0" w:type="dxa"/>
                    <w:left w:w="0" w:type="dxa"/>
                    <w:bottom w:w="0" w:type="dxa"/>
                    <w:right w:w="0" w:type="dxa"/>
                  </w:tcMar>
                </w:tcPr>
                <w:p w:rsidR="00D45EAF" w14:paraId="70DD1F50" w14:textId="77777777">
                  <w:pPr>
                    <w:pStyle w:val="NormalNoContent"/>
                  </w:pPr>
                </w:p>
              </w:tc>
            </w:tr>
          </w:tbl>
          <w:p w:rsidR="00D45EAF" w14:paraId="25537862" w14:textId="77777777">
            <w:pPr>
              <w:rPr>
                <w:sz w:val="2"/>
              </w:rPr>
            </w:pPr>
          </w:p>
        </w:tc>
        <w:tc>
          <w:tcPr>
            <w:tcW w:w="4060" w:type="dxa"/>
            <w:gridSpan w:val="4"/>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0E3E0E90" w14:textId="77777777">
            <w:pPr>
              <w:pStyle w:val="NormalNoContent"/>
            </w:pPr>
          </w:p>
        </w:tc>
      </w:tr>
      <w:tr w14:paraId="2959B9A0" w14:textId="77777777">
        <w:tblPrEx>
          <w:tblW w:w="0" w:type="auto"/>
          <w:tblInd w:w="800" w:type="dxa"/>
          <w:tblLayout w:type="fixed"/>
          <w:tblLook w:val="04A0"/>
        </w:tblPrEx>
        <w:trPr>
          <w:trHeight w:val="1185"/>
        </w:trPr>
        <w:tc>
          <w:tcPr>
            <w:tcW w:w="20" w:type="dxa"/>
            <w:tcMar>
              <w:top w:w="0" w:type="dxa"/>
              <w:left w:w="0" w:type="dxa"/>
              <w:bottom w:w="0" w:type="dxa"/>
              <w:right w:w="0" w:type="dxa"/>
            </w:tcMar>
          </w:tcPr>
          <w:p w:rsidR="00D45EAF" w14:paraId="7E4BFF25" w14:textId="77777777">
            <w:pPr>
              <w:rPr>
                <w:sz w:val="2"/>
              </w:rPr>
            </w:pPr>
          </w:p>
        </w:tc>
        <w:tc>
          <w:tcPr>
            <w:tcW w:w="7000" w:type="dxa"/>
            <w:gridSpan w:val="2"/>
            <w:vMerge/>
            <w:tcMar>
              <w:top w:w="0" w:type="dxa"/>
              <w:left w:w="0" w:type="dxa"/>
              <w:bottom w:w="0" w:type="dxa"/>
              <w:right w:w="0" w:type="dxa"/>
            </w:tcMar>
          </w:tcPr>
          <w:p w:rsidR="00D45EAF" w14:paraId="448837C9" w14:textId="77777777">
            <w:pPr>
              <w:pStyle w:val="NormalNoContent"/>
            </w:pPr>
          </w:p>
        </w:tc>
        <w:tc>
          <w:tcPr>
            <w:tcW w:w="580" w:type="dxa"/>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38D0F1E9" w14:textId="77777777">
            <w:pPr>
              <w:pStyle w:val="NormalNoContent"/>
            </w:pPr>
          </w:p>
        </w:tc>
        <w:tc>
          <w:tcPr>
            <w:tcW w:w="2600" w:type="dxa"/>
            <w:tcMar>
              <w:top w:w="0" w:type="dxa"/>
              <w:left w:w="0" w:type="dxa"/>
              <w:bottom w:w="0" w:type="dxa"/>
              <w:right w:w="0" w:type="dxa"/>
            </w:tcMar>
          </w:tcPr>
          <w:p w:rsidR="00D45EAF" w14:paraId="42DD53F5" w14:textId="77777777">
            <w:pPr>
              <w:rPr>
                <w:sz w:val="2"/>
              </w:rPr>
            </w:pPr>
            <w:r>
              <w:rPr>
                <w:noProof/>
              </w:rPr>
              <w:drawing>
                <wp:inline distT="0" distB="0" distL="0" distR="0">
                  <wp:extent cx="1625600" cy="75974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5600" cy="759745"/>
                          </a:xfrm>
                          <a:prstGeom prst="rect">
                            <a:avLst/>
                          </a:prstGeom>
                          <a:noFill/>
                          <a:ln>
                            <a:noFill/>
                          </a:ln>
                        </pic:spPr>
                      </pic:pic>
                    </a:graphicData>
                  </a:graphic>
                </wp:inline>
              </w:drawing>
            </w:r>
          </w:p>
        </w:tc>
        <w:tc>
          <w:tcPr>
            <w:tcW w:w="880" w:type="dxa"/>
            <w:gridSpan w:val="2"/>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3FEAAF74" w14:textId="77777777">
            <w:pPr>
              <w:pStyle w:val="NormalNoContent"/>
            </w:pPr>
          </w:p>
        </w:tc>
      </w:tr>
      <w:tr w14:paraId="3417027B" w14:textId="77777777">
        <w:tblPrEx>
          <w:tblW w:w="0" w:type="auto"/>
          <w:tblInd w:w="800" w:type="dxa"/>
          <w:tblLayout w:type="fixed"/>
          <w:tblLook w:val="04A0"/>
        </w:tblPrEx>
        <w:trPr>
          <w:trHeight w:val="365"/>
        </w:trPr>
        <w:tc>
          <w:tcPr>
            <w:tcW w:w="20" w:type="dxa"/>
            <w:tcMar>
              <w:top w:w="0" w:type="dxa"/>
              <w:left w:w="0" w:type="dxa"/>
              <w:bottom w:w="0" w:type="dxa"/>
              <w:right w:w="0" w:type="dxa"/>
            </w:tcMar>
          </w:tcPr>
          <w:p w:rsidR="00D45EAF" w14:paraId="723309B6" w14:textId="77777777">
            <w:pPr>
              <w:rPr>
                <w:sz w:val="2"/>
              </w:rPr>
            </w:pPr>
          </w:p>
        </w:tc>
        <w:tc>
          <w:tcPr>
            <w:tcW w:w="7000" w:type="dxa"/>
            <w:gridSpan w:val="2"/>
            <w:vMerge/>
            <w:tcMar>
              <w:top w:w="0" w:type="dxa"/>
              <w:left w:w="0" w:type="dxa"/>
              <w:bottom w:w="0" w:type="dxa"/>
              <w:right w:w="0" w:type="dxa"/>
            </w:tcMar>
          </w:tcPr>
          <w:p w:rsidR="00D45EAF" w14:paraId="2B087C1C" w14:textId="77777777">
            <w:pPr>
              <w:pStyle w:val="NormalNoContent"/>
            </w:pPr>
          </w:p>
        </w:tc>
        <w:tc>
          <w:tcPr>
            <w:tcW w:w="58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7F8E14B6" w14:textId="77777777">
            <w:pPr>
              <w:pStyle w:val="NormalNoContent"/>
            </w:pPr>
          </w:p>
        </w:tc>
        <w:tc>
          <w:tcPr>
            <w:tcW w:w="2600" w:type="dxa"/>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08BD8275" w14:textId="77777777">
            <w:pPr>
              <w:pStyle w:val="NormalNoContent"/>
            </w:pPr>
          </w:p>
        </w:tc>
        <w:tc>
          <w:tcPr>
            <w:tcW w:w="880" w:type="dxa"/>
            <w:gridSpan w:val="2"/>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69426B30" w14:textId="77777777">
            <w:pPr>
              <w:pStyle w:val="NormalNoContent"/>
            </w:pPr>
          </w:p>
        </w:tc>
      </w:tr>
      <w:tr w14:paraId="6CB0CC98" w14:textId="77777777">
        <w:tblPrEx>
          <w:tblW w:w="0" w:type="auto"/>
          <w:tblInd w:w="800" w:type="dxa"/>
          <w:tblLayout w:type="fixed"/>
          <w:tblLook w:val="04A0"/>
        </w:tblPrEx>
        <w:trPr>
          <w:trHeight w:val="545"/>
        </w:trPr>
        <w:tc>
          <w:tcPr>
            <w:tcW w:w="20" w:type="dxa"/>
            <w:tcMar>
              <w:top w:w="0" w:type="dxa"/>
              <w:left w:w="0" w:type="dxa"/>
              <w:bottom w:w="0" w:type="dxa"/>
              <w:right w:w="0" w:type="dxa"/>
            </w:tcMar>
          </w:tcPr>
          <w:p w:rsidR="00D45EAF" w14:paraId="71C6EDB1" w14:textId="77777777">
            <w:pPr>
              <w:rPr>
                <w:sz w:val="2"/>
              </w:rPr>
            </w:pPr>
          </w:p>
        </w:tc>
        <w:tc>
          <w:tcPr>
            <w:tcW w:w="20" w:type="dxa"/>
            <w:tcMar>
              <w:top w:w="0" w:type="dxa"/>
              <w:left w:w="0" w:type="dxa"/>
              <w:bottom w:w="0" w:type="dxa"/>
              <w:right w:w="0" w:type="dxa"/>
            </w:tcMar>
          </w:tcPr>
          <w:p w:rsidR="00D45EAF" w14:paraId="7799844D" w14:textId="77777777">
            <w:pPr>
              <w:rPr>
                <w:sz w:val="2"/>
              </w:rPr>
            </w:pPr>
          </w:p>
        </w:tc>
        <w:tc>
          <w:tcPr>
            <w:tcW w:w="6980" w:type="dxa"/>
            <w:tcMar>
              <w:top w:w="0" w:type="dxa"/>
              <w:left w:w="0" w:type="dxa"/>
              <w:bottom w:w="0" w:type="dxa"/>
              <w:right w:w="0" w:type="dxa"/>
            </w:tcMar>
          </w:tcPr>
          <w:p w:rsidR="00D45EAF" w14:paraId="5775787B" w14:textId="77777777">
            <w:pPr>
              <w:rPr>
                <w:sz w:val="2"/>
              </w:rPr>
            </w:pPr>
          </w:p>
        </w:tc>
        <w:tc>
          <w:tcPr>
            <w:tcW w:w="58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509BDFEC" w14:textId="77777777">
            <w:pPr>
              <w:pStyle w:val="NormalNoContent"/>
            </w:pPr>
          </w:p>
        </w:tc>
        <w:tc>
          <w:tcPr>
            <w:tcW w:w="260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06EA4764" w14:textId="77777777">
            <w:pPr>
              <w:pStyle w:val="NormalNoContent"/>
            </w:pPr>
          </w:p>
        </w:tc>
        <w:tc>
          <w:tcPr>
            <w:tcW w:w="880" w:type="dxa"/>
            <w:gridSpan w:val="2"/>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D45EAF" w14:paraId="64C174F5" w14:textId="77777777">
            <w:pPr>
              <w:pStyle w:val="NormalNoContent"/>
            </w:pPr>
          </w:p>
        </w:tc>
      </w:tr>
    </w:tbl>
    <w:p w:rsidR="00D45EAF" w14:paraId="55A5CB25" w14:textId="77777777">
      <w:pPr>
        <w:ind w:left="9900"/>
        <w:rPr>
          <w:rFonts w:ascii="Arial" w:eastAsia="Arial" w:hAnsi="Arial" w:cs="Arial"/>
          <w:color w:val="232323"/>
          <w:sz w:val="2"/>
          <w:lang w:val="fr-FR"/>
        </w:rPr>
      </w:pPr>
      <w:bookmarkStart w:id="110" w:name="BACKCOVER_END"/>
      <w:bookmarkEnd w:id="110"/>
    </w:p>
    <w:sectPr>
      <w:headerReference w:type="even" r:id="rId45"/>
      <w:headerReference w:type="default" r:id="rId46"/>
      <w:footerReference w:type="even" r:id="rId47"/>
      <w:footerReference w:type="default" r:id="rId48"/>
      <w:headerReference w:type="first" r:id="rId49"/>
      <w:footerReference w:type="first" r:id="rId50"/>
      <w:pgSz w:w="1190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0F624481-AA19-46FF-B48D-EED2CB35618E}"/>
  </w:font>
  <w:font w:name="Arial">
    <w:panose1 w:val="020B0604020202020204"/>
    <w:charset w:val="00"/>
    <w:family w:val="swiss"/>
    <w:pitch w:val="variable"/>
    <w:sig w:usb0="E0002EFF" w:usb1="C000785B" w:usb2="00000009" w:usb3="00000000" w:csb0="000001FF" w:csb1="00000000"/>
    <w:embedRegular r:id="rId2" w:subsetted="1" w:fontKey="{92085E78-6107-4E9B-8C9D-67901901D91E}"/>
    <w:embedBold r:id="rId3" w:subsetted="1" w:fontKey="{46328A85-40A4-4F42-9798-532B815FFA89}"/>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5C4D5C1C"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4FBF5D9A"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13355B5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7B76AF70" w14:textId="77777777">
          <w:pPr>
            <w:spacing w:line="20" w:lineRule="exact"/>
            <w:rPr>
              <w:sz w:val="2"/>
            </w:rPr>
          </w:pPr>
        </w:p>
      </w:tc>
    </w:tr>
  </w:tbl>
  <w:p w:rsidR="00D45EAF" w14:paraId="00FEEC69" w14:textId="77777777">
    <w:pPr>
      <w:spacing w:line="45" w:lineRule="exact"/>
      <w:rPr>
        <w:sz w:val="5"/>
      </w:rPr>
    </w:pPr>
    <w:r>
      <w:t xml:space="preserve"> </w:t>
    </w:r>
  </w:p>
  <w:tbl>
    <w:tblPr>
      <w:tblW w:w="5000" w:type="pct"/>
      <w:tblLayout w:type="fixed"/>
      <w:tblLook w:val="04A0"/>
    </w:tblPr>
    <w:tblGrid>
      <w:gridCol w:w="6732"/>
      <w:gridCol w:w="1123"/>
      <w:gridCol w:w="1777"/>
    </w:tblGrid>
    <w:tr w14:paraId="35216EF4"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4EC021A7"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BD7F5A3" w14:textId="77777777">
          <w:pPr>
            <w:rPr>
              <w:sz w:val="2"/>
            </w:rPr>
          </w:pPr>
        </w:p>
      </w:tc>
      <w:tc>
        <w:tcPr>
          <w:tcW w:w="1900" w:type="dxa"/>
          <w:tcMar>
            <w:top w:w="0" w:type="dxa"/>
            <w:left w:w="0" w:type="dxa"/>
            <w:bottom w:w="0" w:type="dxa"/>
            <w:right w:w="0" w:type="dxa"/>
          </w:tcMar>
        </w:tcPr>
        <w:p w:rsidR="00D45EAF" w14:paraId="66F737B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51C2751"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7F9873A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541D3574" w14:textId="77777777">
          <w:pPr>
            <w:spacing w:line="20" w:lineRule="exact"/>
            <w:rPr>
              <w:sz w:val="2"/>
            </w:rPr>
          </w:pPr>
        </w:p>
      </w:tc>
    </w:tr>
  </w:tbl>
  <w:p w:rsidR="00D45EAF" w14:paraId="169B0AE5" w14:textId="77777777">
    <w:pPr>
      <w:spacing w:line="45" w:lineRule="exact"/>
      <w:rPr>
        <w:sz w:val="5"/>
      </w:rPr>
    </w:pPr>
    <w:r>
      <w:t xml:space="preserve"> </w:t>
    </w:r>
  </w:p>
  <w:tbl>
    <w:tblPr>
      <w:tblW w:w="5000" w:type="pct"/>
      <w:tblLayout w:type="fixed"/>
      <w:tblLook w:val="04A0"/>
    </w:tblPr>
    <w:tblGrid>
      <w:gridCol w:w="6732"/>
      <w:gridCol w:w="1123"/>
      <w:gridCol w:w="1777"/>
    </w:tblGrid>
    <w:tr w14:paraId="1BFA3563"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54FDB2A8"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23BBAB1A" w14:textId="77777777">
          <w:pPr>
            <w:rPr>
              <w:sz w:val="2"/>
            </w:rPr>
          </w:pPr>
        </w:p>
      </w:tc>
      <w:tc>
        <w:tcPr>
          <w:tcW w:w="1900" w:type="dxa"/>
          <w:tcMar>
            <w:top w:w="0" w:type="dxa"/>
            <w:left w:w="0" w:type="dxa"/>
            <w:bottom w:w="0" w:type="dxa"/>
            <w:right w:w="0" w:type="dxa"/>
          </w:tcMar>
        </w:tcPr>
        <w:p w:rsidR="00D45EAF" w14:paraId="719FD6A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EE70A3C"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5078BDE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308098F5" w14:textId="77777777">
          <w:pPr>
            <w:spacing w:line="20" w:lineRule="exact"/>
            <w:rPr>
              <w:sz w:val="2"/>
            </w:rPr>
          </w:pPr>
        </w:p>
      </w:tc>
    </w:tr>
  </w:tbl>
  <w:p w:rsidR="00D45EAF" w14:paraId="431A2B06" w14:textId="77777777">
    <w:pPr>
      <w:spacing w:line="45" w:lineRule="exact"/>
      <w:rPr>
        <w:sz w:val="5"/>
      </w:rPr>
    </w:pPr>
    <w:r>
      <w:t xml:space="preserve"> </w:t>
    </w:r>
  </w:p>
  <w:tbl>
    <w:tblPr>
      <w:tblW w:w="5000" w:type="pct"/>
      <w:tblLayout w:type="fixed"/>
      <w:tblLook w:val="04A0"/>
    </w:tblPr>
    <w:tblGrid>
      <w:gridCol w:w="6732"/>
      <w:gridCol w:w="1123"/>
      <w:gridCol w:w="1777"/>
    </w:tblGrid>
    <w:tr w14:paraId="212A5CA3"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5DF1526E"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0DF42A38" w14:textId="77777777">
          <w:pPr>
            <w:rPr>
              <w:sz w:val="2"/>
            </w:rPr>
          </w:pPr>
        </w:p>
      </w:tc>
      <w:tc>
        <w:tcPr>
          <w:tcW w:w="1900" w:type="dxa"/>
          <w:tcMar>
            <w:top w:w="0" w:type="dxa"/>
            <w:left w:w="0" w:type="dxa"/>
            <w:bottom w:w="0" w:type="dxa"/>
            <w:right w:w="0" w:type="dxa"/>
          </w:tcMar>
        </w:tcPr>
        <w:p w:rsidR="00D45EAF" w14:paraId="6B045B2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FFC8C8B"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1CFA9DF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56A898CC" w14:textId="77777777">
          <w:pPr>
            <w:spacing w:line="20" w:lineRule="exact"/>
            <w:rPr>
              <w:sz w:val="2"/>
            </w:rPr>
          </w:pPr>
        </w:p>
      </w:tc>
    </w:tr>
  </w:tbl>
  <w:p w:rsidR="00D45EAF" w14:paraId="558A7D4B" w14:textId="77777777">
    <w:pPr>
      <w:spacing w:line="45" w:lineRule="exact"/>
      <w:rPr>
        <w:sz w:val="5"/>
      </w:rPr>
    </w:pPr>
    <w:r>
      <w:t xml:space="preserve"> </w:t>
    </w:r>
  </w:p>
  <w:tbl>
    <w:tblPr>
      <w:tblW w:w="5000" w:type="pct"/>
      <w:tblLayout w:type="fixed"/>
      <w:tblLook w:val="04A0"/>
    </w:tblPr>
    <w:tblGrid>
      <w:gridCol w:w="6732"/>
      <w:gridCol w:w="1123"/>
      <w:gridCol w:w="1777"/>
    </w:tblGrid>
    <w:tr w14:paraId="44014874"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3CF5966A"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4983720" w14:textId="77777777">
          <w:pPr>
            <w:rPr>
              <w:sz w:val="2"/>
            </w:rPr>
          </w:pPr>
        </w:p>
      </w:tc>
      <w:tc>
        <w:tcPr>
          <w:tcW w:w="1900" w:type="dxa"/>
          <w:tcMar>
            <w:top w:w="0" w:type="dxa"/>
            <w:left w:w="0" w:type="dxa"/>
            <w:bottom w:w="0" w:type="dxa"/>
            <w:right w:w="0" w:type="dxa"/>
          </w:tcMar>
        </w:tcPr>
        <w:p w:rsidR="00D45EAF" w14:paraId="4E879F90"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13</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0EEEE67D"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520C709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7E0CF47E" w14:textId="77777777">
          <w:pPr>
            <w:spacing w:line="20" w:lineRule="exact"/>
            <w:rPr>
              <w:sz w:val="2"/>
            </w:rPr>
          </w:pPr>
        </w:p>
      </w:tc>
    </w:tr>
  </w:tbl>
  <w:p w:rsidR="00D45EAF" w14:paraId="42495E80" w14:textId="77777777">
    <w:pPr>
      <w:spacing w:line="45" w:lineRule="exact"/>
      <w:rPr>
        <w:sz w:val="5"/>
      </w:rPr>
    </w:pPr>
    <w:r>
      <w:t xml:space="preserve"> </w:t>
    </w:r>
  </w:p>
  <w:tbl>
    <w:tblPr>
      <w:tblW w:w="5000" w:type="pct"/>
      <w:tblLayout w:type="fixed"/>
      <w:tblLook w:val="04A0"/>
    </w:tblPr>
    <w:tblGrid>
      <w:gridCol w:w="6732"/>
      <w:gridCol w:w="1123"/>
      <w:gridCol w:w="1777"/>
    </w:tblGrid>
    <w:tr w14:paraId="02ACC7DB"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13BB2D11"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0EBCB37B" w14:textId="77777777">
          <w:pPr>
            <w:rPr>
              <w:sz w:val="2"/>
            </w:rPr>
          </w:pPr>
        </w:p>
      </w:tc>
      <w:tc>
        <w:tcPr>
          <w:tcW w:w="1900" w:type="dxa"/>
          <w:tcMar>
            <w:top w:w="0" w:type="dxa"/>
            <w:left w:w="0" w:type="dxa"/>
            <w:bottom w:w="0" w:type="dxa"/>
            <w:right w:w="0" w:type="dxa"/>
          </w:tcMar>
        </w:tcPr>
        <w:p w:rsidR="00D45EAF" w14:paraId="783E220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14</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D567A3A"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608CCDB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299BFEDB" w14:textId="77777777">
          <w:pPr>
            <w:spacing w:line="20" w:lineRule="exact"/>
            <w:rPr>
              <w:sz w:val="2"/>
            </w:rPr>
          </w:pPr>
        </w:p>
      </w:tc>
    </w:tr>
  </w:tbl>
  <w:p w:rsidR="00D45EAF" w14:paraId="14BD654A" w14:textId="77777777">
    <w:pPr>
      <w:spacing w:line="45" w:lineRule="exact"/>
      <w:rPr>
        <w:sz w:val="5"/>
      </w:rPr>
    </w:pPr>
    <w:r>
      <w:t xml:space="preserve"> </w:t>
    </w:r>
  </w:p>
  <w:tbl>
    <w:tblPr>
      <w:tblW w:w="5000" w:type="pct"/>
      <w:tblLayout w:type="fixed"/>
      <w:tblLook w:val="04A0"/>
    </w:tblPr>
    <w:tblGrid>
      <w:gridCol w:w="6732"/>
      <w:gridCol w:w="1123"/>
      <w:gridCol w:w="1777"/>
    </w:tblGrid>
    <w:tr w14:paraId="1C4DF10C"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40E38001"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72B28213" w14:textId="77777777">
          <w:pPr>
            <w:rPr>
              <w:sz w:val="2"/>
            </w:rPr>
          </w:pPr>
        </w:p>
      </w:tc>
      <w:tc>
        <w:tcPr>
          <w:tcW w:w="1900" w:type="dxa"/>
          <w:tcMar>
            <w:top w:w="0" w:type="dxa"/>
            <w:left w:w="0" w:type="dxa"/>
            <w:bottom w:w="0" w:type="dxa"/>
            <w:right w:w="0" w:type="dxa"/>
          </w:tcMar>
        </w:tcPr>
        <w:p w:rsidR="00D45EAF" w14:paraId="4534F95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15</w:t>
          </w:r>
          <w:r>
            <w:rPr>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A00C681"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45787FE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3ACC2A1D" w14:textId="77777777">
          <w:pPr>
            <w:spacing w:line="20" w:lineRule="exact"/>
            <w:rPr>
              <w:sz w:val="2"/>
            </w:rPr>
          </w:pPr>
        </w:p>
      </w:tc>
    </w:tr>
  </w:tbl>
  <w:p w:rsidR="00D45EAF" w14:paraId="3AD004A2" w14:textId="77777777">
    <w:pPr>
      <w:spacing w:line="45" w:lineRule="exact"/>
      <w:rPr>
        <w:sz w:val="5"/>
      </w:rPr>
    </w:pPr>
    <w:r>
      <w:t xml:space="preserve"> </w:t>
    </w:r>
  </w:p>
  <w:tbl>
    <w:tblPr>
      <w:tblW w:w="5000" w:type="pct"/>
      <w:tblLayout w:type="fixed"/>
      <w:tblLook w:val="04A0"/>
    </w:tblPr>
    <w:tblGrid>
      <w:gridCol w:w="6732"/>
      <w:gridCol w:w="1123"/>
      <w:gridCol w:w="1777"/>
    </w:tblGrid>
    <w:tr w14:paraId="2A1A7179"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594E7F69"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37AC0B4" w14:textId="77777777">
          <w:pPr>
            <w:rPr>
              <w:sz w:val="2"/>
            </w:rPr>
          </w:pPr>
        </w:p>
      </w:tc>
      <w:tc>
        <w:tcPr>
          <w:tcW w:w="1900" w:type="dxa"/>
          <w:tcMar>
            <w:top w:w="0" w:type="dxa"/>
            <w:left w:w="0" w:type="dxa"/>
            <w:bottom w:w="0" w:type="dxa"/>
            <w:right w:w="0" w:type="dxa"/>
          </w:tcMar>
        </w:tcPr>
        <w:p w:rsidR="00D45EAF" w14:paraId="073F7FE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16</w:t>
          </w:r>
          <w:r>
            <w:rPr>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99379D8"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40C6556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59B646C8" w14:textId="77777777">
          <w:pPr>
            <w:spacing w:line="20" w:lineRule="exact"/>
            <w:rPr>
              <w:sz w:val="2"/>
            </w:rPr>
          </w:pPr>
        </w:p>
      </w:tc>
    </w:tr>
  </w:tbl>
  <w:p w:rsidR="00D45EAF" w14:paraId="13C715BB" w14:textId="77777777">
    <w:pPr>
      <w:spacing w:line="45" w:lineRule="exact"/>
      <w:rPr>
        <w:sz w:val="5"/>
      </w:rPr>
    </w:pPr>
    <w:r>
      <w:t xml:space="preserve"> </w:t>
    </w:r>
  </w:p>
  <w:tbl>
    <w:tblPr>
      <w:tblW w:w="5000" w:type="pct"/>
      <w:tblLayout w:type="fixed"/>
      <w:tblLook w:val="04A0"/>
    </w:tblPr>
    <w:tblGrid>
      <w:gridCol w:w="6732"/>
      <w:gridCol w:w="1123"/>
      <w:gridCol w:w="1777"/>
    </w:tblGrid>
    <w:tr w14:paraId="6907D979"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57995B15"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1481EA7" w14:textId="77777777">
          <w:pPr>
            <w:rPr>
              <w:sz w:val="2"/>
            </w:rPr>
          </w:pPr>
        </w:p>
      </w:tc>
      <w:tc>
        <w:tcPr>
          <w:tcW w:w="1900" w:type="dxa"/>
          <w:tcMar>
            <w:top w:w="0" w:type="dxa"/>
            <w:left w:w="0" w:type="dxa"/>
            <w:bottom w:w="0" w:type="dxa"/>
            <w:right w:w="0" w:type="dxa"/>
          </w:tcMar>
        </w:tcPr>
        <w:p w:rsidR="00D45EAF" w14:paraId="36CCC755"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17</w:t>
          </w:r>
          <w:r>
            <w:rPr>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59F7526D"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33E67E4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00220355" w14:textId="77777777">
          <w:pPr>
            <w:spacing w:line="20" w:lineRule="exact"/>
            <w:rPr>
              <w:sz w:val="2"/>
            </w:rPr>
          </w:pPr>
        </w:p>
      </w:tc>
    </w:tr>
  </w:tbl>
  <w:p w:rsidR="00D45EAF" w14:paraId="2C87AF62" w14:textId="77777777">
    <w:pPr>
      <w:spacing w:line="45" w:lineRule="exact"/>
      <w:rPr>
        <w:sz w:val="5"/>
      </w:rPr>
    </w:pPr>
    <w:r>
      <w:t xml:space="preserve"> </w:t>
    </w:r>
  </w:p>
  <w:tbl>
    <w:tblPr>
      <w:tblW w:w="5000" w:type="pct"/>
      <w:tblLayout w:type="fixed"/>
      <w:tblLook w:val="04A0"/>
    </w:tblPr>
    <w:tblGrid>
      <w:gridCol w:w="6732"/>
      <w:gridCol w:w="1123"/>
      <w:gridCol w:w="1777"/>
    </w:tblGrid>
    <w:tr w14:paraId="10F17F60"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6C6003F0"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A83F703" w14:textId="77777777">
          <w:pPr>
            <w:rPr>
              <w:sz w:val="2"/>
            </w:rPr>
          </w:pPr>
        </w:p>
      </w:tc>
      <w:tc>
        <w:tcPr>
          <w:tcW w:w="1900" w:type="dxa"/>
          <w:tcMar>
            <w:top w:w="0" w:type="dxa"/>
            <w:left w:w="0" w:type="dxa"/>
            <w:bottom w:w="0" w:type="dxa"/>
            <w:right w:w="0" w:type="dxa"/>
          </w:tcMar>
        </w:tcPr>
        <w:p w:rsidR="00D45EAF" w14:paraId="73A80C6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18</w:t>
          </w:r>
          <w:r>
            <w:rPr>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EA45320"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313CCA5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3115ED49" w14:textId="77777777">
          <w:pPr>
            <w:spacing w:line="20" w:lineRule="exact"/>
            <w:rPr>
              <w:sz w:val="2"/>
            </w:rPr>
          </w:pPr>
        </w:p>
      </w:tc>
    </w:tr>
  </w:tbl>
  <w:p w:rsidR="00D45EAF" w14:paraId="042AFD4B" w14:textId="77777777">
    <w:pPr>
      <w:spacing w:line="45" w:lineRule="exact"/>
      <w:rPr>
        <w:sz w:val="5"/>
      </w:rPr>
    </w:pPr>
    <w:r>
      <w:t xml:space="preserve"> </w:t>
    </w:r>
  </w:p>
  <w:tbl>
    <w:tblPr>
      <w:tblW w:w="5000" w:type="pct"/>
      <w:tblLayout w:type="fixed"/>
      <w:tblLook w:val="04A0"/>
    </w:tblPr>
    <w:tblGrid>
      <w:gridCol w:w="6732"/>
      <w:gridCol w:w="1123"/>
      <w:gridCol w:w="1777"/>
    </w:tblGrid>
    <w:tr w14:paraId="18CEC4D0"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0043D4A2"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4540E8AC" w14:textId="77777777">
          <w:pPr>
            <w:rPr>
              <w:sz w:val="2"/>
            </w:rPr>
          </w:pPr>
        </w:p>
      </w:tc>
      <w:tc>
        <w:tcPr>
          <w:tcW w:w="1900" w:type="dxa"/>
          <w:tcMar>
            <w:top w:w="0" w:type="dxa"/>
            <w:left w:w="0" w:type="dxa"/>
            <w:bottom w:w="0" w:type="dxa"/>
            <w:right w:w="0" w:type="dxa"/>
          </w:tcMar>
        </w:tcPr>
        <w:p w:rsidR="00D45EAF" w14:paraId="662AF390"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19</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B11C683"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44EC348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73F97AE2" w14:textId="77777777">
          <w:pPr>
            <w:spacing w:line="20" w:lineRule="exact"/>
            <w:rPr>
              <w:sz w:val="2"/>
            </w:rPr>
          </w:pPr>
        </w:p>
      </w:tc>
    </w:tr>
  </w:tbl>
  <w:p w:rsidR="00D45EAF" w14:paraId="34A6EAD7" w14:textId="77777777">
    <w:pPr>
      <w:spacing w:line="45" w:lineRule="exact"/>
      <w:rPr>
        <w:sz w:val="5"/>
      </w:rPr>
    </w:pPr>
    <w:r>
      <w:t xml:space="preserve"> </w:t>
    </w:r>
  </w:p>
  <w:tbl>
    <w:tblPr>
      <w:tblW w:w="5000" w:type="pct"/>
      <w:tblLayout w:type="fixed"/>
      <w:tblLook w:val="04A0"/>
    </w:tblPr>
    <w:tblGrid>
      <w:gridCol w:w="6732"/>
      <w:gridCol w:w="1123"/>
      <w:gridCol w:w="1777"/>
    </w:tblGrid>
    <w:tr w14:paraId="1F81865A"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028C19DE"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53C9125E" w14:textId="77777777">
          <w:pPr>
            <w:rPr>
              <w:sz w:val="2"/>
            </w:rPr>
          </w:pPr>
        </w:p>
      </w:tc>
      <w:tc>
        <w:tcPr>
          <w:tcW w:w="1900" w:type="dxa"/>
          <w:tcMar>
            <w:top w:w="0" w:type="dxa"/>
            <w:left w:w="0" w:type="dxa"/>
            <w:bottom w:w="0" w:type="dxa"/>
            <w:right w:w="0" w:type="dxa"/>
          </w:tcMar>
        </w:tcPr>
        <w:p w:rsidR="00D45EAF" w14:paraId="63D28D3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8664956"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084A35B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47183F89" w14:textId="77777777">
          <w:pPr>
            <w:spacing w:line="20" w:lineRule="exact"/>
            <w:rPr>
              <w:sz w:val="2"/>
            </w:rPr>
          </w:pPr>
        </w:p>
      </w:tc>
    </w:tr>
  </w:tbl>
  <w:p w:rsidR="00D45EAF" w14:paraId="21FAE015" w14:textId="77777777">
    <w:pPr>
      <w:spacing w:line="45" w:lineRule="exact"/>
      <w:rPr>
        <w:sz w:val="5"/>
      </w:rPr>
    </w:pPr>
    <w:r>
      <w:t xml:space="preserve"> </w:t>
    </w:r>
  </w:p>
  <w:tbl>
    <w:tblPr>
      <w:tblW w:w="5000" w:type="pct"/>
      <w:tblLayout w:type="fixed"/>
      <w:tblLook w:val="04A0"/>
    </w:tblPr>
    <w:tblGrid>
      <w:gridCol w:w="6732"/>
      <w:gridCol w:w="1123"/>
      <w:gridCol w:w="1777"/>
    </w:tblGrid>
    <w:tr w14:paraId="0B0A070C"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3073471E"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517C1A4C" w14:textId="77777777">
          <w:pPr>
            <w:rPr>
              <w:sz w:val="2"/>
            </w:rPr>
          </w:pPr>
        </w:p>
      </w:tc>
      <w:tc>
        <w:tcPr>
          <w:tcW w:w="1900" w:type="dxa"/>
          <w:tcMar>
            <w:top w:w="0" w:type="dxa"/>
            <w:left w:w="0" w:type="dxa"/>
            <w:bottom w:w="0" w:type="dxa"/>
            <w:right w:w="0" w:type="dxa"/>
          </w:tcMar>
        </w:tcPr>
        <w:p w:rsidR="00D45EAF" w14:paraId="2109ABA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20</w:t>
          </w:r>
          <w:r>
            <w:rPr>
              <w:lang w:val="fr-FR"/>
            </w:rPr>
            <w:fldChar w:fldCharType="end"/>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D409BC3" w14:textId="7777777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266C8B96" w14:textId="77777777">
    <w:pPr>
      <w:spacing w:line="0"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16E0E15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5F84AD0"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2C00F76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515B05F9" w14:textId="77777777">
          <w:pPr>
            <w:spacing w:line="20" w:lineRule="exact"/>
            <w:rPr>
              <w:sz w:val="2"/>
            </w:rPr>
          </w:pPr>
        </w:p>
      </w:tc>
    </w:tr>
  </w:tbl>
  <w:p w:rsidR="00D45EAF" w14:paraId="3C1FEB02" w14:textId="77777777">
    <w:pPr>
      <w:spacing w:line="45" w:lineRule="exact"/>
      <w:rPr>
        <w:sz w:val="5"/>
      </w:rPr>
    </w:pPr>
    <w:r>
      <w:t xml:space="preserve"> </w:t>
    </w:r>
  </w:p>
  <w:tbl>
    <w:tblPr>
      <w:tblW w:w="5000" w:type="pct"/>
      <w:tblLayout w:type="fixed"/>
      <w:tblLook w:val="04A0"/>
    </w:tblPr>
    <w:tblGrid>
      <w:gridCol w:w="6732"/>
      <w:gridCol w:w="1123"/>
      <w:gridCol w:w="1777"/>
    </w:tblGrid>
    <w:tr w14:paraId="37B2D34E"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2F87753C"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7AA9398A" w14:textId="77777777">
          <w:pPr>
            <w:rPr>
              <w:sz w:val="2"/>
            </w:rPr>
          </w:pPr>
        </w:p>
      </w:tc>
      <w:tc>
        <w:tcPr>
          <w:tcW w:w="1900" w:type="dxa"/>
          <w:tcMar>
            <w:top w:w="0" w:type="dxa"/>
            <w:left w:w="0" w:type="dxa"/>
            <w:bottom w:w="0" w:type="dxa"/>
            <w:right w:w="0" w:type="dxa"/>
          </w:tcMar>
        </w:tcPr>
        <w:p w:rsidR="00D45EAF" w14:paraId="49114C8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F7C44FD"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1D22FAF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5D6F97E4" w14:textId="77777777">
          <w:pPr>
            <w:spacing w:line="20" w:lineRule="exact"/>
            <w:rPr>
              <w:sz w:val="2"/>
            </w:rPr>
          </w:pPr>
        </w:p>
      </w:tc>
    </w:tr>
  </w:tbl>
  <w:p w:rsidR="00D45EAF" w14:paraId="6201C5B7" w14:textId="77777777">
    <w:pPr>
      <w:spacing w:line="45" w:lineRule="exact"/>
      <w:rPr>
        <w:sz w:val="5"/>
      </w:rPr>
    </w:pPr>
    <w:r>
      <w:t xml:space="preserve"> </w:t>
    </w:r>
  </w:p>
  <w:tbl>
    <w:tblPr>
      <w:tblW w:w="5000" w:type="pct"/>
      <w:tblLayout w:type="fixed"/>
      <w:tblLook w:val="04A0"/>
    </w:tblPr>
    <w:tblGrid>
      <w:gridCol w:w="6732"/>
      <w:gridCol w:w="1123"/>
      <w:gridCol w:w="1777"/>
    </w:tblGrid>
    <w:tr w14:paraId="5587BC42"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790AF955"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50C3BBF" w14:textId="77777777">
          <w:pPr>
            <w:rPr>
              <w:sz w:val="2"/>
            </w:rPr>
          </w:pPr>
        </w:p>
      </w:tc>
      <w:tc>
        <w:tcPr>
          <w:tcW w:w="1900" w:type="dxa"/>
          <w:tcMar>
            <w:top w:w="0" w:type="dxa"/>
            <w:left w:w="0" w:type="dxa"/>
            <w:bottom w:w="0" w:type="dxa"/>
            <w:right w:w="0" w:type="dxa"/>
          </w:tcMar>
        </w:tcPr>
        <w:p w:rsidR="00D45EAF" w14:paraId="315CF09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E5B3171"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3926759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4B849A76" w14:textId="77777777">
          <w:pPr>
            <w:spacing w:line="20" w:lineRule="exact"/>
            <w:rPr>
              <w:sz w:val="2"/>
            </w:rPr>
          </w:pPr>
        </w:p>
      </w:tc>
    </w:tr>
  </w:tbl>
  <w:p w:rsidR="00D45EAF" w14:paraId="137ACC39" w14:textId="77777777">
    <w:pPr>
      <w:spacing w:line="45" w:lineRule="exact"/>
      <w:rPr>
        <w:sz w:val="5"/>
      </w:rPr>
    </w:pPr>
    <w:r>
      <w:t xml:space="preserve"> </w:t>
    </w:r>
  </w:p>
  <w:tbl>
    <w:tblPr>
      <w:tblW w:w="5000" w:type="pct"/>
      <w:tblLayout w:type="fixed"/>
      <w:tblLook w:val="04A0"/>
    </w:tblPr>
    <w:tblGrid>
      <w:gridCol w:w="6732"/>
      <w:gridCol w:w="1123"/>
      <w:gridCol w:w="1777"/>
    </w:tblGrid>
    <w:tr w14:paraId="28F4B4EF"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68F9656B"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42B4BB59" w14:textId="77777777">
          <w:pPr>
            <w:rPr>
              <w:sz w:val="2"/>
            </w:rPr>
          </w:pPr>
        </w:p>
      </w:tc>
      <w:tc>
        <w:tcPr>
          <w:tcW w:w="1900" w:type="dxa"/>
          <w:tcMar>
            <w:top w:w="0" w:type="dxa"/>
            <w:left w:w="0" w:type="dxa"/>
            <w:bottom w:w="0" w:type="dxa"/>
            <w:right w:w="0" w:type="dxa"/>
          </w:tcMar>
        </w:tcPr>
        <w:p w:rsidR="00D45EAF" w14:paraId="2A841A6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A7FD4AD"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7A1FA76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150EF6D3" w14:textId="77777777">
          <w:pPr>
            <w:spacing w:line="20" w:lineRule="exact"/>
            <w:rPr>
              <w:sz w:val="2"/>
            </w:rPr>
          </w:pPr>
        </w:p>
      </w:tc>
    </w:tr>
  </w:tbl>
  <w:p w:rsidR="00D45EAF" w14:paraId="2B6742AA" w14:textId="77777777">
    <w:pPr>
      <w:spacing w:line="45" w:lineRule="exact"/>
      <w:rPr>
        <w:sz w:val="5"/>
      </w:rPr>
    </w:pPr>
    <w:r>
      <w:t xml:space="preserve"> </w:t>
    </w:r>
  </w:p>
  <w:tbl>
    <w:tblPr>
      <w:tblW w:w="5000" w:type="pct"/>
      <w:tblLayout w:type="fixed"/>
      <w:tblLook w:val="04A0"/>
    </w:tblPr>
    <w:tblGrid>
      <w:gridCol w:w="6732"/>
      <w:gridCol w:w="1123"/>
      <w:gridCol w:w="1777"/>
    </w:tblGrid>
    <w:tr w14:paraId="01BA8ED1"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3375389E"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309DC77" w14:textId="77777777">
          <w:pPr>
            <w:rPr>
              <w:sz w:val="2"/>
            </w:rPr>
          </w:pPr>
        </w:p>
      </w:tc>
      <w:tc>
        <w:tcPr>
          <w:tcW w:w="1900" w:type="dxa"/>
          <w:tcMar>
            <w:top w:w="0" w:type="dxa"/>
            <w:left w:w="0" w:type="dxa"/>
            <w:bottom w:w="0" w:type="dxa"/>
            <w:right w:w="0" w:type="dxa"/>
          </w:tcMar>
        </w:tcPr>
        <w:p w:rsidR="00D45EAF" w14:paraId="1C5B9D9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4D33E9CB"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30B1CDB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5B9CFD64" w14:textId="77777777">
          <w:pPr>
            <w:spacing w:line="20" w:lineRule="exact"/>
            <w:rPr>
              <w:sz w:val="2"/>
            </w:rPr>
          </w:pPr>
        </w:p>
      </w:tc>
    </w:tr>
  </w:tbl>
  <w:p w:rsidR="00D45EAF" w14:paraId="302D4D34" w14:textId="77777777">
    <w:pPr>
      <w:spacing w:line="45" w:lineRule="exact"/>
      <w:rPr>
        <w:sz w:val="5"/>
      </w:rPr>
    </w:pPr>
    <w:r>
      <w:t xml:space="preserve"> </w:t>
    </w:r>
  </w:p>
  <w:tbl>
    <w:tblPr>
      <w:tblW w:w="5000" w:type="pct"/>
      <w:tblLayout w:type="fixed"/>
      <w:tblLook w:val="04A0"/>
    </w:tblPr>
    <w:tblGrid>
      <w:gridCol w:w="6732"/>
      <w:gridCol w:w="1123"/>
      <w:gridCol w:w="1777"/>
    </w:tblGrid>
    <w:tr w14:paraId="320637AA"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54F7A36C"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3B4556C7" w14:textId="77777777">
          <w:pPr>
            <w:rPr>
              <w:sz w:val="2"/>
            </w:rPr>
          </w:pPr>
        </w:p>
      </w:tc>
      <w:tc>
        <w:tcPr>
          <w:tcW w:w="1900" w:type="dxa"/>
          <w:tcMar>
            <w:top w:w="0" w:type="dxa"/>
            <w:left w:w="0" w:type="dxa"/>
            <w:bottom w:w="0" w:type="dxa"/>
            <w:right w:w="0" w:type="dxa"/>
          </w:tcMar>
        </w:tcPr>
        <w:p w:rsidR="00D45EAF" w14:paraId="6E1EE363"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0C37151E"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6DEAFFF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3831EA01" w14:textId="77777777">
          <w:pPr>
            <w:spacing w:line="20" w:lineRule="exact"/>
            <w:rPr>
              <w:sz w:val="2"/>
            </w:rPr>
          </w:pPr>
        </w:p>
      </w:tc>
    </w:tr>
  </w:tbl>
  <w:p w:rsidR="00D45EAF" w14:paraId="6B6B8A56" w14:textId="77777777">
    <w:pPr>
      <w:spacing w:line="45" w:lineRule="exact"/>
      <w:rPr>
        <w:sz w:val="5"/>
      </w:rPr>
    </w:pPr>
    <w:r>
      <w:t xml:space="preserve"> </w:t>
    </w:r>
  </w:p>
  <w:tbl>
    <w:tblPr>
      <w:tblW w:w="5000" w:type="pct"/>
      <w:tblLayout w:type="fixed"/>
      <w:tblLook w:val="04A0"/>
    </w:tblPr>
    <w:tblGrid>
      <w:gridCol w:w="6732"/>
      <w:gridCol w:w="1123"/>
      <w:gridCol w:w="1777"/>
    </w:tblGrid>
    <w:tr w14:paraId="02A9182C"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17A70825"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7DF03380" w14:textId="77777777">
          <w:pPr>
            <w:rPr>
              <w:sz w:val="2"/>
            </w:rPr>
          </w:pPr>
        </w:p>
      </w:tc>
      <w:tc>
        <w:tcPr>
          <w:tcW w:w="1900" w:type="dxa"/>
          <w:tcMar>
            <w:top w:w="0" w:type="dxa"/>
            <w:left w:w="0" w:type="dxa"/>
            <w:bottom w:w="0" w:type="dxa"/>
            <w:right w:w="0" w:type="dxa"/>
          </w:tcMar>
        </w:tcPr>
        <w:p w:rsidR="00D45EAF" w14:paraId="02F4C152"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C96BE58" w14:textId="77777777">
    <w:pPr>
      <w:pStyle w:val="TableNote"/>
      <w:spacing w:after="75"/>
      <w:rPr>
        <w:lang w:val="fr-FR"/>
      </w:rPr>
    </w:pPr>
  </w:p>
  <w:tbl>
    <w:tblPr>
      <w:tblW w:w="5000" w:type="pct"/>
      <w:tblBorders>
        <w:top w:val="dashSmallGap" w:sz="6" w:space="0" w:color="808080"/>
      </w:tblBorders>
      <w:tblLayout w:type="fixed"/>
      <w:tblLook w:val="04A0"/>
    </w:tblPr>
    <w:tblGrid>
      <w:gridCol w:w="9632"/>
    </w:tblGrid>
    <w:tr w14:paraId="70A67DB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D45EAF" w14:paraId="7E1116D9" w14:textId="77777777">
          <w:pPr>
            <w:spacing w:line="20" w:lineRule="exact"/>
            <w:rPr>
              <w:sz w:val="2"/>
            </w:rPr>
          </w:pPr>
        </w:p>
      </w:tc>
    </w:tr>
  </w:tbl>
  <w:p w:rsidR="00D45EAF" w14:paraId="3E31AB20" w14:textId="77777777">
    <w:pPr>
      <w:spacing w:line="45" w:lineRule="exact"/>
      <w:rPr>
        <w:sz w:val="5"/>
      </w:rPr>
    </w:pPr>
    <w:r>
      <w:t xml:space="preserve"> </w:t>
    </w:r>
  </w:p>
  <w:tbl>
    <w:tblPr>
      <w:tblW w:w="5000" w:type="pct"/>
      <w:tblLayout w:type="fixed"/>
      <w:tblLook w:val="04A0"/>
    </w:tblPr>
    <w:tblGrid>
      <w:gridCol w:w="6732"/>
      <w:gridCol w:w="1123"/>
      <w:gridCol w:w="1777"/>
    </w:tblGrid>
    <w:tr w14:paraId="37CBA22F" w14:textId="77777777">
      <w:tblPrEx>
        <w:tblW w:w="5000" w:type="pct"/>
        <w:tblLayout w:type="fixed"/>
        <w:tblLook w:val="04A0"/>
      </w:tblPrEx>
      <w:trPr>
        <w:trHeight w:val="585"/>
      </w:trPr>
      <w:tc>
        <w:tcPr>
          <w:tcW w:w="7200" w:type="dxa"/>
          <w:tcMar>
            <w:top w:w="0" w:type="dxa"/>
            <w:left w:w="0" w:type="dxa"/>
            <w:bottom w:w="0" w:type="dxa"/>
            <w:right w:w="0" w:type="dxa"/>
          </w:tcMar>
        </w:tcPr>
        <w:p w:rsidR="00D45EAF" w14:paraId="127EB5C8" w14:textId="77777777">
          <w:pPr>
            <w:pStyle w:val="FooterTitle"/>
            <w:rPr>
              <w:lang w:val="fr-FR"/>
            </w:rPr>
          </w:pPr>
          <w:r>
            <w:rPr>
              <w:lang w:val="fr-FR"/>
            </w:rPr>
            <w:t>Informations semestrielles au 28/11/2025</w:t>
          </w:r>
        </w:p>
      </w:tc>
      <w:tc>
        <w:tcPr>
          <w:tcW w:w="1200" w:type="dxa"/>
          <w:tcMar>
            <w:top w:w="0" w:type="dxa"/>
            <w:left w:w="0" w:type="dxa"/>
            <w:bottom w:w="0" w:type="dxa"/>
            <w:right w:w="0" w:type="dxa"/>
          </w:tcMar>
        </w:tcPr>
        <w:p w:rsidR="00D45EAF" w14:paraId="22107441" w14:textId="77777777">
          <w:pPr>
            <w:rPr>
              <w:sz w:val="2"/>
            </w:rPr>
          </w:pPr>
        </w:p>
      </w:tc>
      <w:tc>
        <w:tcPr>
          <w:tcW w:w="1900" w:type="dxa"/>
          <w:tcMar>
            <w:top w:w="0" w:type="dxa"/>
            <w:left w:w="0" w:type="dxa"/>
            <w:bottom w:w="0" w:type="dxa"/>
            <w:right w:w="0" w:type="dxa"/>
          </w:tcMar>
        </w:tcPr>
        <w:p w:rsidR="00D45EAF" w14:paraId="6C4896B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4491EFE4"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6960182" w14:textId="77777777">
    <w:pPr>
      <w:spacing w:after="90" w:line="240" w:lineRule="exact"/>
    </w:pPr>
  </w:p>
  <w:p w:rsidR="00D45EAF" w14:paraId="23C4C998" w14:textId="77777777">
    <w:pPr>
      <w:pStyle w:val="HeaderTitle"/>
      <w:rPr>
        <w:lang w:val="fr-FR"/>
      </w:rPr>
    </w:pPr>
    <w:r>
      <w:rPr>
        <w:lang w:val="fr-FR"/>
      </w:rPr>
      <w:t>OPCVM AMUNDI ACTIONS RESTRUCTURATIONS</w:t>
    </w:r>
  </w:p>
  <w:p w:rsidR="00D45EAF" w14:paraId="4F769F3D"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45DA47AC" w14:textId="77777777">
    <w:pPr>
      <w:spacing w:after="90" w:line="240" w:lineRule="exact"/>
    </w:pPr>
  </w:p>
  <w:p w:rsidR="00D45EAF" w14:paraId="61FC5DAF" w14:textId="77777777">
    <w:pPr>
      <w:pStyle w:val="HeaderTitle"/>
      <w:rPr>
        <w:lang w:val="fr-FR"/>
      </w:rPr>
    </w:pPr>
    <w:r>
      <w:rPr>
        <w:lang w:val="fr-FR"/>
      </w:rPr>
      <w:t>OPCVM AMUNDI ACTIONS RESTRUCTURATIONS</w:t>
    </w:r>
  </w:p>
  <w:p w:rsidR="00D45EAF" w14:paraId="29A2F85D"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45B8A658" w14:textId="77777777">
    <w:pPr>
      <w:spacing w:after="90" w:line="240" w:lineRule="exact"/>
    </w:pPr>
  </w:p>
  <w:p w:rsidR="00D45EAF" w14:paraId="57D257A8" w14:textId="77777777">
    <w:pPr>
      <w:pStyle w:val="HeaderTitle"/>
      <w:rPr>
        <w:lang w:val="fr-FR"/>
      </w:rPr>
    </w:pPr>
    <w:r>
      <w:rPr>
        <w:lang w:val="fr-FR"/>
      </w:rPr>
      <w:t>OPCVM AMUNDI ACTIONS RESTRUCTURATIONS</w:t>
    </w:r>
  </w:p>
  <w:p w:rsidR="00D45EAF" w14:paraId="3B79B221"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EE2B059" w14:textId="77777777">
    <w:pPr>
      <w:spacing w:after="90" w:line="240" w:lineRule="exact"/>
    </w:pPr>
  </w:p>
  <w:p w:rsidR="00D45EAF" w14:paraId="099445F0" w14:textId="77777777">
    <w:pPr>
      <w:pStyle w:val="HeaderTitle"/>
      <w:rPr>
        <w:lang w:val="fr-FR"/>
      </w:rPr>
    </w:pPr>
    <w:r>
      <w:rPr>
        <w:lang w:val="fr-FR"/>
      </w:rPr>
      <w:t>OPCVM AMUNDI ACTIONS RESTRUCTURATIONS</w:t>
    </w:r>
  </w:p>
  <w:p w:rsidR="00D45EAF" w14:paraId="184BC88E" w14:textId="77777777">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02B1937F" w14:textId="77777777">
    <w:pPr>
      <w:spacing w:after="90" w:line="240" w:lineRule="exact"/>
    </w:pPr>
  </w:p>
  <w:p w:rsidR="00D45EAF" w14:paraId="7174186C" w14:textId="77777777">
    <w:pPr>
      <w:pStyle w:val="HeaderTitle"/>
      <w:rPr>
        <w:lang w:val="fr-FR"/>
      </w:rPr>
    </w:pPr>
    <w:r>
      <w:rPr>
        <w:lang w:val="fr-FR"/>
      </w:rPr>
      <w:t>OPCVM AMUNDI ACTIONS RESTRUCTURATIONS</w:t>
    </w:r>
  </w:p>
  <w:p w:rsidR="00D45EAF" w14:paraId="0DD9D2AC" w14:textId="77777777">
    <w:pPr>
      <w:pStyle w:val="SimpleStyle"/>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5F082E02" w14:textId="77777777">
    <w:pPr>
      <w:spacing w:after="90" w:line="240" w:lineRule="exact"/>
    </w:pPr>
  </w:p>
  <w:p w:rsidR="00D45EAF" w14:paraId="57D9FD02" w14:textId="77777777">
    <w:pPr>
      <w:pStyle w:val="HeaderTitle"/>
      <w:rPr>
        <w:lang w:val="fr-FR"/>
      </w:rPr>
    </w:pPr>
    <w:r>
      <w:rPr>
        <w:lang w:val="fr-FR"/>
      </w:rPr>
      <w:t>OPCVM AMUNDI ACTIONS RESTRUCTURATIONS</w:t>
    </w:r>
  </w:p>
  <w:p w:rsidR="00D45EAF" w14:paraId="60CC2059" w14:textId="77777777">
    <w:pPr>
      <w:pStyle w:val="SimpleStyle"/>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2A1F5745" w14:textId="77777777">
    <w:pPr>
      <w:spacing w:after="90" w:line="240" w:lineRule="exact"/>
    </w:pPr>
  </w:p>
  <w:p w:rsidR="00D45EAF" w14:paraId="0F63AE16" w14:textId="77777777">
    <w:pPr>
      <w:pStyle w:val="HeaderTitle"/>
      <w:rPr>
        <w:lang w:val="fr-FR"/>
      </w:rPr>
    </w:pPr>
    <w:r>
      <w:rPr>
        <w:lang w:val="fr-FR"/>
      </w:rPr>
      <w:t>OPCVM AMUNDI ACTIONS RESTRUCTURATIONS</w:t>
    </w:r>
  </w:p>
  <w:p w:rsidR="00D45EAF" w14:paraId="7E1A486C" w14:textId="77777777">
    <w:pPr>
      <w:pStyle w:val="SimpleStyle"/>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0295F70" w14:textId="77777777">
    <w:pPr>
      <w:spacing w:after="90" w:line="240" w:lineRule="exact"/>
    </w:pPr>
  </w:p>
  <w:p w:rsidR="00D45EAF" w14:paraId="7E3F31A9" w14:textId="77777777">
    <w:pPr>
      <w:pStyle w:val="HeaderTitle"/>
      <w:rPr>
        <w:lang w:val="fr-FR"/>
      </w:rPr>
    </w:pPr>
    <w:r>
      <w:rPr>
        <w:lang w:val="fr-FR"/>
      </w:rPr>
      <w:t>OPCVM AMUNDI ACTIONS RESTRUCTURATIONS</w:t>
    </w:r>
  </w:p>
  <w:p w:rsidR="00D45EAF" w14:paraId="596128D6" w14:textId="77777777">
    <w:pPr>
      <w:pStyle w:val="SimpleStyle"/>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CB01E5F" w14:textId="77777777">
    <w:pPr>
      <w:spacing w:after="90" w:line="240" w:lineRule="exact"/>
    </w:pPr>
  </w:p>
  <w:p w:rsidR="00D45EAF" w14:paraId="4B89EDF7" w14:textId="77777777">
    <w:pPr>
      <w:pStyle w:val="HeaderTitle"/>
      <w:rPr>
        <w:lang w:val="fr-FR"/>
      </w:rPr>
    </w:pPr>
    <w:r>
      <w:rPr>
        <w:lang w:val="fr-FR"/>
      </w:rPr>
      <w:t>OPCVM AMUNDI ACTIONS RESTRUCTURATIONS</w:t>
    </w:r>
  </w:p>
  <w:p w:rsidR="00D45EAF" w14:paraId="057AF334" w14:textId="77777777">
    <w:pPr>
      <w:pStyle w:val="SimpleStyle"/>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55B9DF28" w14:textId="77777777">
    <w:pPr>
      <w:spacing w:after="90" w:line="240" w:lineRule="exact"/>
    </w:pPr>
  </w:p>
  <w:p w:rsidR="00D45EAF" w14:paraId="56B2D7EC" w14:textId="77777777">
    <w:pPr>
      <w:pStyle w:val="HeaderTitle"/>
      <w:rPr>
        <w:lang w:val="fr-FR"/>
      </w:rPr>
    </w:pPr>
    <w:r>
      <w:rPr>
        <w:lang w:val="fr-FR"/>
      </w:rPr>
      <w:t>OPCVM AMUNDI ACTIONS RESTRUCTURATIONS</w:t>
    </w:r>
  </w:p>
  <w:p w:rsidR="00D45EAF" w14:paraId="26126322" w14:textId="77777777">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2707419" w14:textId="77777777">
    <w:pPr>
      <w:spacing w:after="90" w:line="240" w:lineRule="exact"/>
    </w:pPr>
  </w:p>
  <w:p w:rsidR="00D45EAF" w14:paraId="1F22B4E8" w14:textId="77777777">
    <w:pPr>
      <w:pStyle w:val="HeaderTitle"/>
      <w:rPr>
        <w:lang w:val="fr-FR"/>
      </w:rPr>
    </w:pPr>
    <w:r>
      <w:rPr>
        <w:lang w:val="fr-FR"/>
      </w:rPr>
      <w:t>OPCVM AMUNDI ACTIONS RESTRUCTURATIONS</w:t>
    </w:r>
  </w:p>
  <w:p w:rsidR="00D45EAF" w14:paraId="1182E93F" w14:textId="77777777">
    <w:pPr>
      <w:pStyle w:val="SimpleStyle"/>
      <w:rPr>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5E7406A4" w14:textId="77777777">
    <w:pPr>
      <w:spacing w:after="90" w:line="240" w:lineRule="exact"/>
    </w:pPr>
  </w:p>
  <w:p w:rsidR="00D45EAF" w14:paraId="242FB7BE" w14:textId="77777777">
    <w:pPr>
      <w:pStyle w:val="HeaderTitle"/>
      <w:rPr>
        <w:lang w:val="fr-FR"/>
      </w:rPr>
    </w:pPr>
    <w:r>
      <w:rPr>
        <w:lang w:val="fr-FR"/>
      </w:rPr>
      <w:t>OPCVM AMUNDI ACTIONS RESTRUCTURATIONS</w:t>
    </w:r>
  </w:p>
  <w:p w:rsidR="00D45EAF" w14:paraId="55A8B8A8" w14:textId="77777777">
    <w:pPr>
      <w:pStyle w:val="SimpleStyle"/>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64048681" w14:textId="7777777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16F6823E" w14:textId="77777777">
    <w:pPr>
      <w:spacing w:line="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32C474A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2E2BC616" w14:textId="77777777">
    <w:pPr>
      <w:spacing w:after="90" w:line="240" w:lineRule="exact"/>
    </w:pPr>
  </w:p>
  <w:p w:rsidR="00D45EAF" w14:paraId="605B1554" w14:textId="77777777">
    <w:pPr>
      <w:pStyle w:val="HeaderTitle"/>
      <w:rPr>
        <w:lang w:val="fr-FR"/>
      </w:rPr>
    </w:pPr>
    <w:r>
      <w:rPr>
        <w:lang w:val="fr-FR"/>
      </w:rPr>
      <w:t>OPCVM AMUNDI ACTIONS RESTRUCTURATIONS</w:t>
    </w:r>
  </w:p>
  <w:p w:rsidR="00D45EAF" w14:paraId="214E2177"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44A88888" w14:textId="77777777">
    <w:pPr>
      <w:spacing w:after="90" w:line="240" w:lineRule="exact"/>
    </w:pPr>
  </w:p>
  <w:p w:rsidR="00D45EAF" w14:paraId="108A91F1" w14:textId="77777777">
    <w:pPr>
      <w:pStyle w:val="HeaderTitle"/>
      <w:rPr>
        <w:lang w:val="fr-FR"/>
      </w:rPr>
    </w:pPr>
    <w:r>
      <w:rPr>
        <w:lang w:val="fr-FR"/>
      </w:rPr>
      <w:t>OPCVM AMUNDI ACTIONS RESTRUCTURATIONS</w:t>
    </w:r>
  </w:p>
  <w:p w:rsidR="00D45EAF" w14:paraId="2F0D776F"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739C2B71" w14:textId="77777777">
    <w:pPr>
      <w:spacing w:after="90" w:line="240" w:lineRule="exact"/>
    </w:pPr>
  </w:p>
  <w:p w:rsidR="00D45EAF" w14:paraId="493B7560" w14:textId="77777777">
    <w:pPr>
      <w:pStyle w:val="HeaderTitle"/>
      <w:rPr>
        <w:lang w:val="fr-FR"/>
      </w:rPr>
    </w:pPr>
    <w:r>
      <w:rPr>
        <w:lang w:val="fr-FR"/>
      </w:rPr>
      <w:t>OPCVM AMUNDI ACTIONS RESTRUCTURATIONS</w:t>
    </w:r>
  </w:p>
  <w:p w:rsidR="00D45EAF" w14:paraId="0912D04D"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514C2A7B" w14:textId="77777777">
    <w:pPr>
      <w:spacing w:after="90" w:line="240" w:lineRule="exact"/>
    </w:pPr>
  </w:p>
  <w:p w:rsidR="00D45EAF" w14:paraId="72069E00" w14:textId="77777777">
    <w:pPr>
      <w:pStyle w:val="HeaderTitle"/>
      <w:rPr>
        <w:lang w:val="fr-FR"/>
      </w:rPr>
    </w:pPr>
    <w:r>
      <w:rPr>
        <w:lang w:val="fr-FR"/>
      </w:rPr>
      <w:t>OPCVM AMUNDI ACTIONS RESTRUCTURATIONS</w:t>
    </w:r>
  </w:p>
  <w:p w:rsidR="00D45EAF" w14:paraId="02E866BB"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0D15F9DA" w14:textId="77777777">
    <w:pPr>
      <w:spacing w:after="90" w:line="240" w:lineRule="exact"/>
    </w:pPr>
  </w:p>
  <w:p w:rsidR="00D45EAF" w14:paraId="1F1ED805" w14:textId="77777777">
    <w:pPr>
      <w:pStyle w:val="HeaderTitle"/>
      <w:rPr>
        <w:lang w:val="fr-FR"/>
      </w:rPr>
    </w:pPr>
    <w:r>
      <w:rPr>
        <w:lang w:val="fr-FR"/>
      </w:rPr>
      <w:t>OPCVM AMUNDI ACTIONS RESTRUCTURATIONS</w:t>
    </w:r>
  </w:p>
  <w:p w:rsidR="00D45EAF" w14:paraId="7D51F7A7"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0CE42C05" w14:textId="77777777">
    <w:pPr>
      <w:spacing w:after="90" w:line="240" w:lineRule="exact"/>
    </w:pPr>
  </w:p>
  <w:p w:rsidR="00D45EAF" w14:paraId="28796B3F" w14:textId="77777777">
    <w:pPr>
      <w:pStyle w:val="HeaderTitle"/>
      <w:rPr>
        <w:lang w:val="fr-FR"/>
      </w:rPr>
    </w:pPr>
    <w:r>
      <w:rPr>
        <w:lang w:val="fr-FR"/>
      </w:rPr>
      <w:t>OPCVM AMUNDI ACTIONS RESTRUCTURATIONS</w:t>
    </w:r>
  </w:p>
  <w:p w:rsidR="00D45EAF" w14:paraId="551428E7"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EAF" w14:paraId="2206E254" w14:textId="77777777">
    <w:pPr>
      <w:spacing w:after="90" w:line="240" w:lineRule="exact"/>
    </w:pPr>
  </w:p>
  <w:p w:rsidR="00D45EAF" w14:paraId="7D25638A" w14:textId="77777777">
    <w:pPr>
      <w:pStyle w:val="HeaderTitle"/>
      <w:rPr>
        <w:lang w:val="fr-FR"/>
      </w:rPr>
    </w:pPr>
    <w:r>
      <w:rPr>
        <w:lang w:val="fr-FR"/>
      </w:rPr>
      <w:t>OPCVM AMUNDI ACTIONS RESTRUCTURATIONS</w:t>
    </w:r>
  </w:p>
  <w:p w:rsidR="00D45EAF" w14:paraId="1E6899B9"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EAF"/>
    <w:rsid w:val="00192A59"/>
    <w:rsid w:val="001E21E2"/>
    <w:rsid w:val="002F18D5"/>
    <w:rsid w:val="0036311A"/>
    <w:rsid w:val="00387CC8"/>
    <w:rsid w:val="003A565B"/>
    <w:rsid w:val="003C1793"/>
    <w:rsid w:val="004066DB"/>
    <w:rsid w:val="004F5291"/>
    <w:rsid w:val="005001FB"/>
    <w:rsid w:val="005120B4"/>
    <w:rsid w:val="0073711A"/>
    <w:rsid w:val="009F3DBA"/>
    <w:rsid w:val="00B1140A"/>
    <w:rsid w:val="00D45EAF"/>
    <w:rsid w:val="00F06268"/>
    <w:rsid w:val="00F70C70"/>
    <w:rsid w:val="00F82154"/>
    <w:rsid w:val="00FC3CB5"/>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doNotIncludeSubdocsInStats/>
  <w14:docId w14:val="686C3769"/>
  <w15:docId w15:val="{5F9907FE-8F97-4734-857E-F7F16AD2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16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200" w:after="16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after="16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jc w:val="both"/>
      <w:outlineLvl w:val="8"/>
    </w:pPr>
    <w:rPr>
      <w:rFonts w:ascii="Arial" w:eastAsia="Arial" w:hAnsi="Arial" w:cs="Arial"/>
      <w:b/>
      <w:color w:val="232323"/>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rPr>
      <w:rFonts w:ascii="Arial" w:eastAsia="Arial" w:hAnsi="Arial" w:cs="Arial"/>
      <w:color w:val="232323"/>
      <w:sz w:val="18"/>
    </w:rPr>
  </w:style>
  <w:style w:type="paragraph" w:customStyle="1" w:styleId="TechnicalBookmark">
    <w:name w:val="TechnicalBookmark"/>
    <w:qFormat/>
    <w:rPr>
      <w:rFonts w:ascii="Arial" w:eastAsia="Arial" w:hAnsi="Arial" w:cs="Arial"/>
      <w:color w:val="000000"/>
      <w:sz w:val="0"/>
    </w:rPr>
  </w:style>
  <w:style w:type="paragraph" w:customStyle="1" w:styleId="RefToc1">
    <w:name w:val="RefToc1"/>
    <w:qFormat/>
    <w:rPr>
      <w:rFonts w:ascii="Arial" w:eastAsia="Arial" w:hAnsi="Arial" w:cs="Arial"/>
      <w:color w:val="FFFFFF"/>
      <w:sz w:val="2"/>
    </w:rPr>
  </w:style>
  <w:style w:type="paragraph" w:customStyle="1" w:styleId="RefToc2">
    <w:name w:val="RefToc2"/>
    <w:qFormat/>
    <w:rPr>
      <w:rFonts w:ascii="Arial" w:eastAsia="Arial" w:hAnsi="Arial" w:cs="Arial"/>
      <w:color w:val="FFFFFF"/>
      <w:sz w:val="2"/>
    </w:rPr>
  </w:style>
  <w:style w:type="paragraph" w:customStyle="1" w:styleId="RefToc3">
    <w:name w:val="RefToc3"/>
    <w:qFormat/>
    <w:rPr>
      <w:rFonts w:ascii="Arial" w:eastAsia="Arial" w:hAnsi="Arial" w:cs="Arial"/>
      <w:color w:val="FFFFFF"/>
      <w:sz w:val="2"/>
    </w:rPr>
  </w:style>
  <w:style w:type="paragraph" w:customStyle="1" w:styleId="RefToc4">
    <w:name w:val="RefToc4"/>
    <w:qFormat/>
    <w:rPr>
      <w:rFonts w:ascii="Arial" w:eastAsia="Arial" w:hAnsi="Arial" w:cs="Arial"/>
      <w:color w:val="FFFFFF"/>
      <w:sz w:val="2"/>
    </w:rPr>
  </w:style>
  <w:style w:type="paragraph" w:customStyle="1" w:styleId="RefToc5">
    <w:name w:val="RefToc5"/>
    <w:qFormat/>
    <w:rPr>
      <w:rFonts w:ascii="Arial" w:eastAsia="Arial" w:hAnsi="Arial" w:cs="Arial"/>
      <w:color w:val="FFFFFF"/>
      <w:sz w:val="2"/>
    </w:rPr>
  </w:style>
  <w:style w:type="paragraph" w:customStyle="1" w:styleId="RefToc6">
    <w:name w:val="RefToc6"/>
    <w:qFormat/>
    <w:rPr>
      <w:rFonts w:ascii="Arial" w:eastAsia="Arial" w:hAnsi="Arial" w:cs="Arial"/>
      <w:color w:val="FFFFFF"/>
      <w:sz w:val="2"/>
    </w:rPr>
  </w:style>
  <w:style w:type="paragraph" w:customStyle="1" w:styleId="RefToc7">
    <w:name w:val="RefToc7"/>
    <w:qFormat/>
    <w:rPr>
      <w:rFonts w:ascii="Arial" w:eastAsia="Arial" w:hAnsi="Arial" w:cs="Arial"/>
      <w:color w:val="FFFFFF"/>
      <w:sz w:val="2"/>
    </w:rPr>
  </w:style>
  <w:style w:type="paragraph" w:customStyle="1" w:styleId="RefToc8">
    <w:name w:val="RefToc8"/>
    <w:qFormat/>
    <w:rPr>
      <w:rFonts w:ascii="Arial" w:eastAsia="Arial" w:hAnsi="Arial" w:cs="Arial"/>
      <w:color w:val="FFFFFF"/>
      <w:sz w:val="2"/>
    </w:rPr>
  </w:style>
  <w:style w:type="paragraph" w:customStyle="1" w:styleId="RefToc9">
    <w:name w:val="RefToc9"/>
    <w:qFormat/>
    <w:rPr>
      <w:rFonts w:ascii="Arial" w:eastAsia="Arial" w:hAnsi="Arial" w:cs="Arial"/>
      <w:color w:val="FFFFFF"/>
      <w:sz w:val="2"/>
    </w:rPr>
  </w:style>
  <w:style w:type="paragraph" w:customStyle="1" w:styleId="NoRefToc">
    <w:name w:val="NoRefToc"/>
    <w:qFormat/>
    <w:rPr>
      <w:rFonts w:ascii="Arial" w:eastAsia="Arial" w:hAnsi="Arial" w:cs="Arial"/>
      <w:color w:val="FFFFFF"/>
      <w:sz w:val="2"/>
    </w:rPr>
  </w:style>
  <w:style w:type="paragraph" w:customStyle="1" w:styleId="ContributionStart">
    <w:name w:val="ContributionStart"/>
    <w:qFormat/>
    <w:pPr>
      <w:spacing w:after="60"/>
    </w:pPr>
    <w:rPr>
      <w:rFonts w:ascii="Arial" w:eastAsia="Arial" w:hAnsi="Arial" w:cs="Arial"/>
      <w:color w:val="232323"/>
      <w:sz w:val="12"/>
    </w:rPr>
  </w:style>
  <w:style w:type="paragraph" w:customStyle="1" w:styleId="ContributionEnd">
    <w:name w:val="ContributionEnd"/>
    <w:qFormat/>
    <w:pPr>
      <w:spacing w:after="20"/>
    </w:pPr>
    <w:rPr>
      <w:rFonts w:ascii="Arial" w:eastAsia="Arial" w:hAnsi="Arial" w:cs="Arial"/>
      <w:color w:val="232323"/>
      <w:sz w:val="2"/>
    </w:rPr>
  </w:style>
  <w:style w:type="paragraph" w:customStyle="1" w:styleId="CoverPropertyName">
    <w:name w:val="CoverPropertyName"/>
    <w:basedOn w:val="SimpleStyle"/>
    <w:qFormat/>
    <w:pPr>
      <w:jc w:val="both"/>
    </w:pPr>
    <w:rPr>
      <w:b/>
      <w:color w:val="00274F"/>
      <w:sz w:val="28"/>
    </w:rPr>
  </w:style>
  <w:style w:type="paragraph" w:customStyle="1" w:styleId="CoverPropertyNameCover">
    <w:name w:val="CoverPropertyNameCover"/>
    <w:basedOn w:val="SimpleStyle"/>
    <w:qFormat/>
    <w:rPr>
      <w:color w:val="00274F"/>
      <w:sz w:val="24"/>
    </w:rPr>
  </w:style>
  <w:style w:type="paragraph" w:customStyle="1" w:styleId="CoverReportType">
    <w:name w:val="CoverReportType"/>
    <w:basedOn w:val="SimpleStyle"/>
    <w:qFormat/>
    <w:rPr>
      <w:b/>
      <w:color w:val="00274F"/>
      <w:sz w:val="28"/>
    </w:rPr>
  </w:style>
  <w:style w:type="paragraph" w:customStyle="1" w:styleId="CoverTitle">
    <w:name w:val="CoverTitle"/>
    <w:basedOn w:val="SimpleStyle"/>
    <w:qFormat/>
    <w:pPr>
      <w:jc w:val="both"/>
    </w:pPr>
    <w:rPr>
      <w:b/>
      <w:color w:val="00274F"/>
      <w:sz w:val="52"/>
    </w:rPr>
  </w:style>
  <w:style w:type="paragraph" w:customStyle="1" w:styleId="TableNote">
    <w:name w:val="TableNote"/>
    <w:basedOn w:val="SimpleStyle"/>
    <w:qFormat/>
    <w:pPr>
      <w:jc w:val="both"/>
    </w:pPr>
    <w:rPr>
      <w:color w:val="000000"/>
      <w:sz w:val="16"/>
    </w:rPr>
  </w:style>
  <w:style w:type="paragraph" w:customStyle="1" w:styleId="HeaderTitle">
    <w:name w:val="HeaderTitle"/>
    <w:basedOn w:val="SimpleStyle"/>
    <w:qFormat/>
    <w:pPr>
      <w:spacing w:before="100" w:line="480" w:lineRule="exact"/>
      <w:ind w:left="-180" w:right="-580"/>
    </w:pPr>
    <w:rPr>
      <w:b/>
      <w:color w:val="009EE0"/>
      <w:sz w:val="44"/>
    </w:rPr>
  </w:style>
  <w:style w:type="paragraph" w:customStyle="1" w:styleId="HeaderTitle2">
    <w:name w:val="HeaderTitle2"/>
    <w:basedOn w:val="SimpleStyle"/>
    <w:qFormat/>
    <w:pPr>
      <w:spacing w:line="480" w:lineRule="exact"/>
      <w:ind w:left="-180" w:right="-580"/>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jc w:val="both"/>
    </w:pPr>
    <w:rPr>
      <w:b/>
      <w:sz w:val="36"/>
    </w:rPr>
  </w:style>
  <w:style w:type="paragraph" w:customStyle="1" w:styleId="H2">
    <w:name w:val="H2"/>
    <w:basedOn w:val="SimpleStyle"/>
    <w:qFormat/>
    <w:pPr>
      <w:tabs>
        <w:tab w:val="right" w:leader="underscore" w:pos="10300"/>
      </w:tabs>
      <w:spacing w:after="160"/>
      <w:jc w:val="both"/>
    </w:pPr>
    <w:rPr>
      <w:b/>
      <w:sz w:val="24"/>
    </w:rPr>
  </w:style>
  <w:style w:type="paragraph" w:customStyle="1" w:styleId="H3">
    <w:name w:val="H3"/>
    <w:basedOn w:val="SimpleStyle"/>
    <w:qFormat/>
    <w:pPr>
      <w:spacing w:before="160" w:after="160"/>
      <w:jc w:val="both"/>
    </w:pPr>
    <w:rPr>
      <w:b/>
      <w:sz w:val="20"/>
    </w:rPr>
  </w:style>
  <w:style w:type="paragraph" w:customStyle="1" w:styleId="H4">
    <w:name w:val="H4"/>
    <w:basedOn w:val="SimpleStyle"/>
    <w:qFormat/>
    <w:pPr>
      <w:spacing w:after="160"/>
      <w:jc w:val="both"/>
    </w:pPr>
    <w:rPr>
      <w:b/>
      <w:sz w:val="20"/>
    </w:rPr>
  </w:style>
  <w:style w:type="paragraph" w:customStyle="1" w:styleId="H5">
    <w:name w:val="H5"/>
    <w:basedOn w:val="SimpleStyle"/>
    <w:qFormat/>
    <w:pPr>
      <w:spacing w:after="160"/>
      <w:jc w:val="both"/>
    </w:pPr>
    <w:rPr>
      <w:b/>
      <w:sz w:val="35"/>
    </w:rPr>
  </w:style>
  <w:style w:type="paragraph" w:customStyle="1" w:styleId="H6">
    <w:name w:val="H6"/>
    <w:basedOn w:val="SimpleStyle"/>
    <w:qFormat/>
    <w:pPr>
      <w:spacing w:after="100"/>
      <w:jc w:val="both"/>
    </w:pPr>
    <w:rPr>
      <w:b/>
      <w:sz w:val="32"/>
    </w:rPr>
  </w:style>
  <w:style w:type="paragraph" w:customStyle="1" w:styleId="H7">
    <w:name w:val="H7"/>
    <w:basedOn w:val="SimpleStyle"/>
    <w:qFormat/>
    <w:pPr>
      <w:jc w:val="both"/>
    </w:pPr>
    <w:rPr>
      <w:b/>
      <w:sz w:val="36"/>
    </w:rPr>
  </w:style>
  <w:style w:type="paragraph" w:customStyle="1" w:styleId="L1">
    <w:name w:val="L1"/>
    <w:basedOn w:val="SimpleStyle"/>
    <w:qFormat/>
    <w:pPr>
      <w:spacing w:before="200"/>
      <w:jc w:val="both"/>
    </w:pPr>
    <w:rPr>
      <w:b/>
      <w:sz w:val="20"/>
    </w:rPr>
  </w:style>
  <w:style w:type="paragraph" w:customStyle="1" w:styleId="L2">
    <w:name w:val="L2"/>
    <w:basedOn w:val="SimpleStyle"/>
    <w:qFormat/>
    <w:pPr>
      <w:spacing w:before="200"/>
      <w:jc w:val="both"/>
    </w:pPr>
    <w:rPr>
      <w:b/>
      <w:i/>
      <w:sz w:val="20"/>
    </w:rPr>
  </w:style>
  <w:style w:type="paragraph" w:customStyle="1" w:styleId="L3">
    <w:name w:val="L3"/>
    <w:basedOn w:val="SimpleStyle"/>
    <w:qFormat/>
    <w:pPr>
      <w:spacing w:before="200"/>
      <w:jc w:val="both"/>
    </w:pPr>
    <w:rPr>
      <w:b/>
      <w:sz w:val="20"/>
    </w:rPr>
  </w:style>
  <w:style w:type="paragraph" w:customStyle="1" w:styleId="L4">
    <w:name w:val="L4"/>
    <w:basedOn w:val="SimpleStyle"/>
    <w:qFormat/>
    <w:pPr>
      <w:spacing w:before="200"/>
      <w:jc w:val="both"/>
    </w:pPr>
    <w:rPr>
      <w:b/>
      <w:i/>
    </w:rPr>
  </w:style>
  <w:style w:type="paragraph" w:customStyle="1" w:styleId="L5">
    <w:name w:val="L5"/>
    <w:basedOn w:val="SimpleStyle"/>
    <w:qFormat/>
    <w:pPr>
      <w:spacing w:before="200"/>
      <w:jc w:val="both"/>
    </w:pPr>
    <w:rPr>
      <w:sz w:val="20"/>
    </w:rPr>
  </w:style>
  <w:style w:type="paragraph" w:customStyle="1" w:styleId="L6">
    <w:name w:val="L6"/>
    <w:basedOn w:val="SimpleStyle"/>
    <w:qFormat/>
    <w:pPr>
      <w:jc w:val="both"/>
    </w:pPr>
    <w:rPr>
      <w:b/>
      <w:sz w:val="32"/>
    </w:rPr>
  </w:style>
  <w:style w:type="paragraph" w:customStyle="1" w:styleId="L7">
    <w:name w:val="L7"/>
    <w:basedOn w:val="SimpleStyle"/>
    <w:qFormat/>
    <w:pPr>
      <w:jc w:val="both"/>
    </w:pPr>
    <w:rPr>
      <w:b/>
      <w:sz w:val="36"/>
    </w:rPr>
  </w:style>
  <w:style w:type="paragraph" w:customStyle="1" w:styleId="SimpleStyleTableau">
    <w:name w:val="SimpleStyleTableau"/>
    <w:basedOn w:val="SimpleStyle"/>
    <w:qFormat/>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jc w:val="both"/>
    </w:pPr>
  </w:style>
  <w:style w:type="paragraph" w:customStyle="1" w:styleId="FooterTitle">
    <w:name w:val="FooterTitle"/>
    <w:basedOn w:val="SimpleStyle"/>
    <w:qFormat/>
    <w:rPr>
      <w:color w:val="808080"/>
      <w:sz w:val="16"/>
    </w:rPr>
  </w:style>
  <w:style w:type="paragraph" w:customStyle="1" w:styleId="SimpleStyleTop">
    <w:name w:val="SimpleStyleTop"/>
    <w:basedOn w:val="SimpleStyle"/>
    <w:qFormat/>
    <w:rPr>
      <w:sz w:val="16"/>
    </w:rPr>
  </w:style>
  <w:style w:type="paragraph" w:customStyle="1" w:styleId="Text">
    <w:name w:val="Text"/>
    <w:basedOn w:val="SimpleStyle"/>
    <w:qFormat/>
    <w:pPr>
      <w:jc w:val="both"/>
    </w:pPr>
    <w:rPr>
      <w:sz w:val="20"/>
    </w:rPr>
  </w:style>
  <w:style w:type="paragraph" w:customStyle="1" w:styleId="Contribution">
    <w:name w:val="Contribution"/>
    <w:basedOn w:val="SimpleStyle"/>
    <w:qFormat/>
    <w:pPr>
      <w:jc w:val="both"/>
    </w:pPr>
    <w:rPr>
      <w:sz w:val="20"/>
    </w:rPr>
  </w:style>
  <w:style w:type="paragraph" w:customStyle="1" w:styleId="TextBold">
    <w:name w:val="TextBold"/>
    <w:basedOn w:val="SimpleStyle"/>
    <w:qFormat/>
    <w:pPr>
      <w:spacing w:line="300" w:lineRule="atLeast"/>
      <w:jc w:val="both"/>
    </w:pPr>
    <w:rPr>
      <w:b/>
      <w:sz w:val="20"/>
    </w:rPr>
  </w:style>
  <w:style w:type="paragraph" w:customStyle="1" w:styleId="BottomPadding">
    <w:name w:val="BottomPadding"/>
    <w:basedOn w:val="SimpleStyle"/>
    <w:qFormat/>
    <w:rPr>
      <w:sz w:val="4"/>
    </w:rPr>
  </w:style>
  <w:style w:type="paragraph" w:customStyle="1" w:styleId="CoverPropertyValue1">
    <w:name w:val="CoverPropertyValue1"/>
    <w:basedOn w:val="SimpleStyle"/>
    <w:qFormat/>
    <w:pPr>
      <w:jc w:val="both"/>
    </w:pPr>
    <w:rPr>
      <w:color w:val="646464"/>
      <w:sz w:val="16"/>
    </w:rPr>
  </w:style>
  <w:style w:type="paragraph" w:customStyle="1" w:styleId="CoverPropertyValue">
    <w:name w:val="CoverPropertyValue"/>
    <w:basedOn w:val="CoverPropertyName"/>
    <w:qFormat/>
    <w:rPr>
      <w:b w:val="0"/>
      <w:sz w:val="24"/>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L8">
    <w:name w:val="L8"/>
    <w:basedOn w:val="L5"/>
    <w:qFormat/>
  </w:style>
  <w:style w:type="paragraph" w:customStyle="1" w:styleId="L9">
    <w:name w:val="L9"/>
    <w:basedOn w:val="L5"/>
    <w:qFormat/>
  </w:style>
  <w:style w:type="paragraph" w:customStyle="1" w:styleId="H8">
    <w:name w:val="H8"/>
    <w:basedOn w:val="H5"/>
    <w:qFormat/>
  </w:style>
  <w:style w:type="paragraph" w:customStyle="1" w:styleId="H9">
    <w:name w:val="H9"/>
    <w:basedOn w:val="H5"/>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ab1MiddleColNonGras">
    <w:name w:val="Tab1 MiddleCol NonGras"/>
    <w:basedOn w:val="SimpleStyleTableau"/>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ab1BordureGras">
    <w:name w:val="Tab1 Bordure Gras"/>
    <w:basedOn w:val="SimpleStyleTableau"/>
    <w:qFormat/>
    <w:pPr>
      <w:ind w:left="100"/>
    </w:pPr>
    <w:rPr>
      <w:b/>
    </w:rPr>
  </w:style>
  <w:style w:type="paragraph" w:customStyle="1" w:styleId="Tab1LastBordureGras">
    <w:name w:val="Tab1 Last Bordure Gras"/>
    <w:basedOn w:val="SimpleStyleTableau"/>
    <w:qFormat/>
    <w:pPr>
      <w:jc w:val="center"/>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LastColGras">
    <w:name w:val="Tab1 LastCol Gras"/>
    <w:basedOn w:val="SimpleStyleTableau"/>
    <w:qFormat/>
    <w:pPr>
      <w:ind w:right="100"/>
      <w:jc w:val="right"/>
    </w:pPr>
    <w:rPr>
      <w:b/>
    </w:rPr>
  </w:style>
  <w:style w:type="paragraph" w:customStyle="1" w:styleId="Tab1MiddleColBordure">
    <w:name w:val="Tab1 MiddleCol Bordure"/>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1MiddleColNonGrasBordureUp">
    <w:name w:val="Tab1 MiddleCol NonGras BordureUp"/>
    <w:basedOn w:val="SimpleStyleTableau"/>
    <w:qFormat/>
    <w:pPr>
      <w:ind w:right="100"/>
      <w:jc w:val="right"/>
    </w:pPr>
  </w:style>
  <w:style w:type="paragraph" w:customStyle="1" w:styleId="TotalTabMiddleColNoBordureUpNonGras">
    <w:name w:val="TotalTab MiddleCol NoBordureUp NonGras"/>
    <w:basedOn w:val="SimpleStyleTableau"/>
    <w:qFormat/>
    <w:pPr>
      <w:ind w:right="100"/>
      <w:jc w:val="right"/>
    </w:pPr>
  </w:style>
  <w:style w:type="paragraph" w:customStyle="1" w:styleId="Tab1LastColNonGrasBordureUp">
    <w:name w:val="Tab1 LastCol NonGras BordureUp"/>
    <w:basedOn w:val="SimpleStyleTableau"/>
    <w:qFormat/>
    <w:pPr>
      <w:ind w:right="100"/>
      <w:jc w:val="right"/>
    </w:pPr>
  </w:style>
  <w:style w:type="paragraph" w:customStyle="1" w:styleId="TotalTabFirstColBordureNoColor">
    <w:name w:val="TotalTab FirstCol Bordure NoColor"/>
    <w:basedOn w:val="SimpleStyleTableau"/>
    <w:qFormat/>
    <w:pPr>
      <w:ind w:left="100" w:right="100"/>
      <w:jc w:val="both"/>
    </w:pPr>
    <w:rPr>
      <w:b/>
      <w:color w:val="000000"/>
    </w:rPr>
  </w:style>
  <w:style w:type="paragraph" w:customStyle="1" w:styleId="TotalTabMiddleColBordureNoColor">
    <w:name w:val="TotalTab MiddleCol Bordure NoColor"/>
    <w:basedOn w:val="SimpleStyleTableau"/>
    <w:qFormat/>
    <w:pPr>
      <w:ind w:right="100"/>
      <w:jc w:val="right"/>
    </w:pPr>
    <w:rPr>
      <w:b/>
    </w:rPr>
  </w:style>
  <w:style w:type="paragraph" w:customStyle="1" w:styleId="TotalTabLastColBordureNoColor">
    <w:name w:val="TotalTab LastCol Bordure NoColor"/>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MiddleColGras">
    <w:name w:val="Tab1 MiddleCol Gras"/>
    <w:basedOn w:val="SimpleStyleTableau"/>
    <w:qFormat/>
    <w:pPr>
      <w:ind w:right="100"/>
      <w:jc w:val="right"/>
    </w:pPr>
    <w:rPr>
      <w:b/>
      <w:color w:val="000000"/>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SimpleStyleNoContent">
    <w:name w:val="SimpleStyle NoContent"/>
    <w:qFormat/>
    <w:rPr>
      <w:rFonts w:ascii="Arial" w:eastAsia="Arial" w:hAnsi="Arial" w:cs="Arial"/>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MiddleColNonGrasBordureUpNoContent">
    <w:name w:val="Tab1 MiddleCol NonGras BordureUp NoContent"/>
    <w:qFormat/>
    <w:pPr>
      <w:ind w:right="100"/>
      <w:jc w:val="right"/>
    </w:pPr>
    <w:rPr>
      <w:rFonts w:ascii="Arial" w:eastAsia="Arial" w:hAnsi="Arial" w:cs="Arial"/>
      <w:color w:val="232323"/>
      <w:sz w:val="2"/>
    </w:rPr>
  </w:style>
  <w:style w:type="paragraph" w:customStyle="1" w:styleId="Tab1FirstColNonGrasBordureDownNoContent">
    <w:name w:val="Tab1 FirstCol NonGras BordureDown NoContent"/>
    <w:qFormat/>
    <w:pPr>
      <w:ind w:left="100" w:right="100"/>
      <w:jc w:val="both"/>
    </w:pPr>
    <w:rPr>
      <w:rFonts w:ascii="Arial" w:eastAsia="Arial" w:hAnsi="Arial" w:cs="Arial"/>
      <w:color w:val="232323"/>
      <w:sz w:val="2"/>
    </w:rPr>
  </w:style>
  <w:style w:type="paragraph" w:customStyle="1" w:styleId="TotalTabMiddleColNoBordureUpNonGrasNoContent">
    <w:name w:val="TotalTab MiddleCol NoBordureUp NonGras NoContent"/>
    <w:qFormat/>
    <w:pPr>
      <w:ind w:right="100"/>
      <w:jc w:val="right"/>
    </w:pPr>
    <w:rPr>
      <w:rFonts w:ascii="Arial" w:eastAsia="Arial" w:hAnsi="Arial" w:cs="Arial"/>
      <w:color w:val="232323"/>
      <w:sz w:val="2"/>
    </w:rPr>
  </w:style>
  <w:style w:type="paragraph" w:customStyle="1" w:styleId="EnteteTabMiddleColBordureNoContent">
    <w:name w:val="EnteteTab MiddleCol Bordure NoContent"/>
    <w:qFormat/>
    <w:pPr>
      <w:jc w:val="center"/>
    </w:pPr>
    <w:rPr>
      <w:rFonts w:ascii="Arial" w:eastAsia="Arial" w:hAnsi="Arial" w:cs="Arial"/>
      <w:b/>
      <w:color w:val="232323"/>
      <w:sz w:val="2"/>
    </w:rPr>
  </w:style>
  <w:style w:type="paragraph" w:customStyle="1" w:styleId="EnteteTabLastColBordureNoContent">
    <w:name w:val="EnteteTab LastCol Bordure NoContent"/>
    <w:qFormat/>
    <w:pPr>
      <w:jc w:val="center"/>
    </w:pPr>
    <w:rPr>
      <w:rFonts w:ascii="Arial" w:eastAsia="Arial" w:hAnsi="Arial" w:cs="Arial"/>
      <w:b/>
      <w:color w:val="232323"/>
      <w:sz w:val="2"/>
    </w:rPr>
  </w:style>
  <w:style w:type="paragraph" w:customStyle="1" w:styleId="Tab1MiddleColBordureNoContent">
    <w:name w:val="Tab1 MiddleCol Bordure NoContent"/>
    <w:qFormat/>
    <w:pPr>
      <w:jc w:val="right"/>
    </w:pPr>
    <w:rPr>
      <w:rFonts w:ascii="Arial" w:eastAsia="Arial" w:hAnsi="Arial" w:cs="Arial"/>
      <w:color w:val="232323"/>
      <w:sz w:val="2"/>
    </w:rPr>
  </w:style>
  <w:style w:type="paragraph" w:customStyle="1" w:styleId="TotalTabMiddleColBordureNoColorNoContent">
    <w:name w:val="TotalTab MiddleCol Bordure NoColor NoContent"/>
    <w:qFormat/>
    <w:pPr>
      <w:ind w:right="100"/>
      <w:jc w:val="right"/>
    </w:pPr>
    <w:rPr>
      <w:rFonts w:ascii="Arial" w:eastAsia="Arial" w:hAnsi="Arial" w:cs="Arial"/>
      <w:b/>
      <w:color w:val="232323"/>
      <w:sz w:val="2"/>
    </w:rPr>
  </w:style>
  <w:style w:type="paragraph" w:customStyle="1" w:styleId="TotalTabLastColBordureNoColorNoContent">
    <w:name w:val="TotalTab LastCol Bordure NoColor NoContent"/>
    <w:qFormat/>
    <w:pPr>
      <w:ind w:right="100"/>
      <w:jc w:val="right"/>
    </w:pPr>
    <w:rPr>
      <w:rFonts w:ascii="Arial" w:eastAsia="Arial" w:hAnsi="Arial" w:cs="Arial"/>
      <w:b/>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Revision">
    <w:name w:val="Revision"/>
    <w:hidden/>
    <w:uiPriority w:val="99"/>
    <w:semiHidden/>
    <w:rsid w:val="002F18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image" Target="media/image1.png"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header" Target="header22.xml" /><Relationship Id="rId47" Type="http://schemas.openxmlformats.org/officeDocument/2006/relationships/footer" Target="footer21.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theme" Target="theme/theme1.xml" /><Relationship Id="rId52"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4316</Words>
  <Characters>23738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Eric (Ext)</cp:lastModifiedBy>
  <cp:revision>2</cp:revision>
  <dcterms:created xsi:type="dcterms:W3CDTF">2026-01-14T09:43:00Z</dcterms:created>
  <dcterms:modified xsi:type="dcterms:W3CDTF">2026-01-14T09:46:00Z</dcterms:modified>
</cp:coreProperties>
</file>